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4"/>
          <w:szCs w:val="24"/>
          <w:lang w:eastAsia="ru-RU"/>
        </w:rPr>
      </w:pPr>
      <w:r w:rsidRPr="007F5E67">
        <w:rPr>
          <w:rFonts w:ascii="Times New Roman" w:eastAsia="Times New Roman" w:hAnsi="Times New Roman"/>
          <w:b/>
          <w:bCs/>
          <w:sz w:val="24"/>
          <w:szCs w:val="24"/>
          <w:lang w:eastAsia="ru-RU"/>
        </w:rPr>
        <w:t>МИНИСТЕРСТВО ОБРАЗОВАНИЯ И НАУКИ РЕСПУБЛИКИ ТАТАРСТАН</w:t>
      </w: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4"/>
          <w:szCs w:val="24"/>
          <w:lang w:eastAsia="ru-RU"/>
        </w:rPr>
      </w:pPr>
      <w:r w:rsidRPr="007F5E67">
        <w:rPr>
          <w:rFonts w:ascii="Times New Roman" w:eastAsia="Times New Roman" w:hAnsi="Times New Roman"/>
          <w:b/>
          <w:bCs/>
          <w:sz w:val="24"/>
          <w:szCs w:val="24"/>
          <w:lang w:eastAsia="ru-RU"/>
        </w:rPr>
        <w:t xml:space="preserve">МУНИЦИПАЛЬНОЕ БЮДЖЕТНОЕ </w:t>
      </w:r>
      <w:r w:rsidRPr="00D276A1">
        <w:rPr>
          <w:rFonts w:ascii="Times New Roman" w:eastAsia="Times New Roman" w:hAnsi="Times New Roman"/>
          <w:bCs/>
          <w:sz w:val="24"/>
          <w:szCs w:val="24"/>
          <w:lang w:eastAsia="ru-RU"/>
        </w:rPr>
        <w:t>УЧРЕЖДЕНИЕ</w:t>
      </w:r>
      <w:r w:rsidRPr="007F5E67">
        <w:rPr>
          <w:rFonts w:ascii="Times New Roman" w:eastAsia="Times New Roman" w:hAnsi="Times New Roman"/>
          <w:b/>
          <w:bCs/>
          <w:sz w:val="24"/>
          <w:szCs w:val="24"/>
          <w:lang w:eastAsia="ru-RU"/>
        </w:rPr>
        <w:t xml:space="preserve"> ДОПОЛНИТЕЛЬНОГО ОБРАЗОВАНИЯ «ДЕТСКАЯ ШКОЛА </w:t>
      </w:r>
      <w:r w:rsidR="00AB48D8">
        <w:rPr>
          <w:rFonts w:ascii="Times New Roman" w:eastAsia="Times New Roman" w:hAnsi="Times New Roman"/>
          <w:b/>
          <w:bCs/>
          <w:sz w:val="24"/>
          <w:szCs w:val="24"/>
          <w:lang w:eastAsia="ru-RU"/>
        </w:rPr>
        <w:br/>
      </w:r>
      <w:r w:rsidRPr="007F5E67">
        <w:rPr>
          <w:rFonts w:ascii="Times New Roman" w:eastAsia="Times New Roman" w:hAnsi="Times New Roman"/>
          <w:b/>
          <w:bCs/>
          <w:sz w:val="24"/>
          <w:szCs w:val="24"/>
          <w:lang w:eastAsia="ru-RU"/>
        </w:rPr>
        <w:t>ИСКУССТВ ГОРОДА БУИНСКА РЕСПУБЛИКИ ТАТАРСТАН»</w:t>
      </w: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4"/>
          <w:szCs w:val="24"/>
          <w:lang w:eastAsia="ru-RU"/>
        </w:rPr>
      </w:pPr>
    </w:p>
    <w:p w:rsidR="00FB1F12" w:rsidRDefault="00FB1F12" w:rsidP="00FB1F12">
      <w:pPr>
        <w:autoSpaceDE w:val="0"/>
        <w:autoSpaceDN w:val="0"/>
        <w:adjustRightInd w:val="0"/>
        <w:spacing w:after="0" w:line="240" w:lineRule="auto"/>
        <w:jc w:val="center"/>
        <w:rPr>
          <w:rFonts w:ascii="Times New Roman" w:eastAsia="Times New Roman" w:hAnsi="Times New Roman"/>
          <w:b/>
          <w:bCs/>
          <w:sz w:val="24"/>
          <w:szCs w:val="24"/>
          <w:lang w:eastAsia="ru-RU"/>
        </w:rPr>
      </w:pPr>
    </w:p>
    <w:p w:rsidR="003B2126" w:rsidRPr="007F5E67" w:rsidRDefault="003B2126" w:rsidP="00FB1F12">
      <w:pPr>
        <w:autoSpaceDE w:val="0"/>
        <w:autoSpaceDN w:val="0"/>
        <w:adjustRightInd w:val="0"/>
        <w:spacing w:after="0" w:line="240" w:lineRule="auto"/>
        <w:jc w:val="center"/>
        <w:rPr>
          <w:rFonts w:ascii="Times New Roman" w:eastAsia="Times New Roman" w:hAnsi="Times New Roman"/>
          <w:b/>
          <w:bCs/>
          <w:sz w:val="24"/>
          <w:szCs w:val="24"/>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4"/>
          <w:szCs w:val="24"/>
          <w:lang w:eastAsia="ru-RU"/>
        </w:rPr>
      </w:pPr>
    </w:p>
    <w:tbl>
      <w:tblPr>
        <w:tblW w:w="10916" w:type="dxa"/>
        <w:tblLook w:val="04A0" w:firstRow="1" w:lastRow="0" w:firstColumn="1" w:lastColumn="0" w:noHBand="0" w:noVBand="1"/>
      </w:tblPr>
      <w:tblGrid>
        <w:gridCol w:w="5529"/>
        <w:gridCol w:w="425"/>
        <w:gridCol w:w="4962"/>
      </w:tblGrid>
      <w:tr w:rsidR="00FB1F12" w:rsidRPr="007F5E67" w:rsidTr="003B2126">
        <w:tc>
          <w:tcPr>
            <w:tcW w:w="5529" w:type="dxa"/>
          </w:tcPr>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 xml:space="preserve">Принята на заседании </w:t>
            </w: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методического совета</w:t>
            </w: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p>
          <w:p w:rsidR="00FB1F12" w:rsidRPr="007F5E67" w:rsidRDefault="003B2126" w:rsidP="00D42205">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Протокол № 5</w:t>
            </w:r>
          </w:p>
          <w:p w:rsidR="00FB1F12" w:rsidRPr="007F5E67" w:rsidRDefault="003B2126" w:rsidP="003B2126">
            <w:pPr>
              <w:autoSpaceDE w:val="0"/>
              <w:autoSpaceDN w:val="0"/>
              <w:adjustRightInd w:val="0"/>
              <w:spacing w:after="0" w:line="240" w:lineRule="auto"/>
              <w:rPr>
                <w:rFonts w:ascii="Times New Roman" w:eastAsia="Times New Roman" w:hAnsi="Times New Roman"/>
                <w:bCs/>
                <w:sz w:val="26"/>
                <w:szCs w:val="26"/>
                <w:lang w:eastAsia="ru-RU"/>
              </w:rPr>
            </w:pPr>
            <w:r>
              <w:rPr>
                <w:rFonts w:ascii="Times New Roman" w:eastAsia="Times New Roman" w:hAnsi="Times New Roman"/>
                <w:bCs/>
                <w:sz w:val="26"/>
                <w:szCs w:val="26"/>
                <w:lang w:eastAsia="ru-RU"/>
              </w:rPr>
              <w:t xml:space="preserve">от « 2 » июня </w:t>
            </w:r>
            <w:r w:rsidR="00FB1F12" w:rsidRPr="007F5E67">
              <w:rPr>
                <w:rFonts w:ascii="Times New Roman" w:eastAsia="Times New Roman" w:hAnsi="Times New Roman"/>
                <w:bCs/>
                <w:sz w:val="26"/>
                <w:szCs w:val="26"/>
                <w:lang w:eastAsia="ru-RU"/>
              </w:rPr>
              <w:t>201</w:t>
            </w:r>
            <w:r>
              <w:rPr>
                <w:rFonts w:ascii="Times New Roman" w:eastAsia="Times New Roman" w:hAnsi="Times New Roman"/>
                <w:bCs/>
                <w:sz w:val="26"/>
                <w:szCs w:val="26"/>
                <w:lang w:eastAsia="ru-RU"/>
              </w:rPr>
              <w:t>6</w:t>
            </w:r>
            <w:r w:rsidR="00FB1F12" w:rsidRPr="007F5E67">
              <w:rPr>
                <w:rFonts w:ascii="Times New Roman" w:eastAsia="Times New Roman" w:hAnsi="Times New Roman"/>
                <w:bCs/>
                <w:sz w:val="26"/>
                <w:szCs w:val="26"/>
                <w:lang w:eastAsia="ru-RU"/>
              </w:rPr>
              <w:t xml:space="preserve"> года</w:t>
            </w:r>
          </w:p>
        </w:tc>
        <w:tc>
          <w:tcPr>
            <w:tcW w:w="425" w:type="dxa"/>
          </w:tcPr>
          <w:p w:rsidR="00FB1F12" w:rsidRPr="007F5E67" w:rsidRDefault="00FB1F12" w:rsidP="00D42205">
            <w:pPr>
              <w:spacing w:after="0" w:line="240" w:lineRule="auto"/>
              <w:rPr>
                <w:rFonts w:ascii="Times New Roman" w:eastAsia="Times New Roman" w:hAnsi="Times New Roman"/>
                <w:bCs/>
                <w:sz w:val="26"/>
                <w:szCs w:val="26"/>
                <w:lang w:eastAsia="ru-RU"/>
              </w:rPr>
            </w:pPr>
          </w:p>
          <w:p w:rsidR="00FB1F12" w:rsidRPr="007F5E67" w:rsidRDefault="00FB1F12" w:rsidP="00D42205">
            <w:pPr>
              <w:spacing w:after="0" w:line="240" w:lineRule="auto"/>
              <w:rPr>
                <w:rFonts w:ascii="Times New Roman" w:eastAsia="Times New Roman" w:hAnsi="Times New Roman"/>
                <w:bCs/>
                <w:sz w:val="26"/>
                <w:szCs w:val="26"/>
                <w:lang w:eastAsia="ru-RU"/>
              </w:rPr>
            </w:pPr>
          </w:p>
          <w:p w:rsidR="00FB1F12" w:rsidRPr="007F5E67" w:rsidRDefault="00FB1F12" w:rsidP="00D42205">
            <w:pPr>
              <w:spacing w:after="0" w:line="240" w:lineRule="auto"/>
              <w:rPr>
                <w:rFonts w:ascii="Times New Roman" w:eastAsia="Times New Roman" w:hAnsi="Times New Roman"/>
                <w:bCs/>
                <w:sz w:val="26"/>
                <w:szCs w:val="26"/>
                <w:lang w:eastAsia="ru-RU"/>
              </w:rPr>
            </w:pPr>
          </w:p>
          <w:p w:rsidR="00FB1F12" w:rsidRPr="007F5E67" w:rsidRDefault="00FB1F12" w:rsidP="00D42205">
            <w:pPr>
              <w:spacing w:after="0" w:line="240" w:lineRule="auto"/>
              <w:rPr>
                <w:rFonts w:ascii="Times New Roman" w:eastAsia="Times New Roman" w:hAnsi="Times New Roman"/>
                <w:bCs/>
                <w:sz w:val="26"/>
                <w:szCs w:val="26"/>
                <w:lang w:eastAsia="ru-RU"/>
              </w:rPr>
            </w:pP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p>
        </w:tc>
        <w:tc>
          <w:tcPr>
            <w:tcW w:w="4962" w:type="dxa"/>
          </w:tcPr>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«Утверждаю»</w:t>
            </w: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 xml:space="preserve">Директор МБУ ДО «ДШИ </w:t>
            </w:r>
            <w:proofErr w:type="spellStart"/>
            <w:r w:rsidRPr="007F5E67">
              <w:rPr>
                <w:rFonts w:ascii="Times New Roman" w:eastAsia="Times New Roman" w:hAnsi="Times New Roman"/>
                <w:bCs/>
                <w:sz w:val="26"/>
                <w:szCs w:val="26"/>
                <w:lang w:eastAsia="ru-RU"/>
              </w:rPr>
              <w:t>г.Буинска</w:t>
            </w:r>
            <w:proofErr w:type="spellEnd"/>
            <w:r w:rsidRPr="007F5E67">
              <w:rPr>
                <w:rFonts w:ascii="Times New Roman" w:eastAsia="Times New Roman" w:hAnsi="Times New Roman"/>
                <w:bCs/>
                <w:sz w:val="26"/>
                <w:szCs w:val="26"/>
                <w:lang w:eastAsia="ru-RU"/>
              </w:rPr>
              <w:t xml:space="preserve"> РТ»</w:t>
            </w:r>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__________</w:t>
            </w:r>
            <w:proofErr w:type="spellStart"/>
            <w:r w:rsidRPr="007F5E67">
              <w:rPr>
                <w:rFonts w:ascii="Times New Roman" w:eastAsia="Times New Roman" w:hAnsi="Times New Roman"/>
                <w:bCs/>
                <w:sz w:val="26"/>
                <w:szCs w:val="26"/>
                <w:lang w:eastAsia="ru-RU"/>
              </w:rPr>
              <w:t>А.К.Каримова</w:t>
            </w:r>
            <w:proofErr w:type="spellEnd"/>
          </w:p>
          <w:p w:rsidR="00FB1F12" w:rsidRPr="007F5E67" w:rsidRDefault="00FB1F12" w:rsidP="00D42205">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 xml:space="preserve">Приказ № </w:t>
            </w:r>
            <w:r w:rsidR="003B2126">
              <w:rPr>
                <w:rFonts w:ascii="Times New Roman" w:eastAsia="Times New Roman" w:hAnsi="Times New Roman"/>
                <w:bCs/>
                <w:sz w:val="26"/>
                <w:szCs w:val="26"/>
                <w:lang w:eastAsia="ru-RU"/>
              </w:rPr>
              <w:t>79</w:t>
            </w:r>
          </w:p>
          <w:p w:rsidR="00FB1F12" w:rsidRPr="007F5E67" w:rsidRDefault="00FB1F12" w:rsidP="003B2126">
            <w:pPr>
              <w:autoSpaceDE w:val="0"/>
              <w:autoSpaceDN w:val="0"/>
              <w:adjustRightInd w:val="0"/>
              <w:spacing w:after="0" w:line="240" w:lineRule="auto"/>
              <w:rPr>
                <w:rFonts w:ascii="Times New Roman" w:eastAsia="Times New Roman" w:hAnsi="Times New Roman"/>
                <w:bCs/>
                <w:sz w:val="26"/>
                <w:szCs w:val="26"/>
                <w:lang w:eastAsia="ru-RU"/>
              </w:rPr>
            </w:pPr>
            <w:r w:rsidRPr="007F5E67">
              <w:rPr>
                <w:rFonts w:ascii="Times New Roman" w:eastAsia="Times New Roman" w:hAnsi="Times New Roman"/>
                <w:bCs/>
                <w:sz w:val="26"/>
                <w:szCs w:val="26"/>
                <w:lang w:eastAsia="ru-RU"/>
              </w:rPr>
              <w:t>от «</w:t>
            </w:r>
            <w:r w:rsidR="003B2126">
              <w:rPr>
                <w:rFonts w:ascii="Times New Roman" w:eastAsia="Times New Roman" w:hAnsi="Times New Roman"/>
                <w:bCs/>
                <w:sz w:val="26"/>
                <w:szCs w:val="26"/>
                <w:lang w:eastAsia="ru-RU"/>
              </w:rPr>
              <w:t>31»  августа 2016</w:t>
            </w:r>
            <w:r w:rsidRPr="007F5E67">
              <w:rPr>
                <w:rFonts w:ascii="Times New Roman" w:eastAsia="Times New Roman" w:hAnsi="Times New Roman"/>
                <w:bCs/>
                <w:sz w:val="26"/>
                <w:szCs w:val="26"/>
                <w:lang w:eastAsia="ru-RU"/>
              </w:rPr>
              <w:t>года</w:t>
            </w:r>
          </w:p>
        </w:tc>
      </w:tr>
    </w:tbl>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B1F12" w:rsidRDefault="00FB1F12"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3B2126" w:rsidRPr="007F5E67" w:rsidRDefault="003B2126"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sz w:val="28"/>
          <w:szCs w:val="28"/>
          <w:lang w:eastAsia="ru-RU"/>
        </w:rPr>
      </w:pPr>
    </w:p>
    <w:p w:rsidR="00FB1F12" w:rsidRPr="003B2126" w:rsidRDefault="00FB1F12" w:rsidP="00FB1F12">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rsidR="003B2126" w:rsidRPr="003B2126" w:rsidRDefault="00FB1F12" w:rsidP="00FB1F12">
      <w:pPr>
        <w:autoSpaceDE w:val="0"/>
        <w:autoSpaceDN w:val="0"/>
        <w:adjustRightInd w:val="0"/>
        <w:spacing w:after="0" w:line="240" w:lineRule="auto"/>
        <w:ind w:firstLine="708"/>
        <w:jc w:val="center"/>
        <w:rPr>
          <w:rFonts w:ascii="Times New Roman" w:eastAsia="Times New Roman" w:hAnsi="Times New Roman"/>
          <w:b/>
          <w:bCs/>
          <w:color w:val="000000"/>
          <w:sz w:val="28"/>
          <w:szCs w:val="28"/>
          <w:lang w:eastAsia="ru-RU"/>
        </w:rPr>
      </w:pPr>
      <w:r w:rsidRPr="003B2126">
        <w:rPr>
          <w:rFonts w:ascii="Times New Roman" w:eastAsia="Times New Roman" w:hAnsi="Times New Roman"/>
          <w:b/>
          <w:bCs/>
          <w:color w:val="000000"/>
          <w:sz w:val="28"/>
          <w:szCs w:val="28"/>
          <w:lang w:eastAsia="ru-RU"/>
        </w:rPr>
        <w:t xml:space="preserve">ДОПОЛНИТЕЛЬНАЯ ОБЩЕОБРАЗОВАТЕЛЬНАЯ </w:t>
      </w:r>
    </w:p>
    <w:p w:rsidR="00FB1F12" w:rsidRPr="003B2126" w:rsidRDefault="00FB1F12" w:rsidP="00FB1F12">
      <w:pPr>
        <w:autoSpaceDE w:val="0"/>
        <w:autoSpaceDN w:val="0"/>
        <w:adjustRightInd w:val="0"/>
        <w:spacing w:after="0" w:line="240" w:lineRule="auto"/>
        <w:ind w:firstLine="708"/>
        <w:jc w:val="center"/>
        <w:rPr>
          <w:rFonts w:ascii="Times New Roman" w:eastAsia="Times New Roman" w:hAnsi="Times New Roman"/>
          <w:b/>
          <w:bCs/>
          <w:color w:val="000000"/>
          <w:sz w:val="28"/>
          <w:szCs w:val="28"/>
          <w:lang w:eastAsia="ru-RU"/>
        </w:rPr>
      </w:pPr>
      <w:r w:rsidRPr="003B2126">
        <w:rPr>
          <w:rFonts w:ascii="Times New Roman" w:eastAsia="Times New Roman" w:hAnsi="Times New Roman"/>
          <w:b/>
          <w:bCs/>
          <w:color w:val="000000"/>
          <w:sz w:val="28"/>
          <w:szCs w:val="28"/>
          <w:lang w:eastAsia="ru-RU"/>
        </w:rPr>
        <w:t xml:space="preserve">ОБЩЕРАЗВИВАЮЩАЯ ПРОГРАММА </w:t>
      </w:r>
    </w:p>
    <w:p w:rsidR="00FB1F12" w:rsidRPr="003B2126" w:rsidRDefault="00FB1F12" w:rsidP="00FB1F12">
      <w:pPr>
        <w:autoSpaceDE w:val="0"/>
        <w:autoSpaceDN w:val="0"/>
        <w:adjustRightInd w:val="0"/>
        <w:spacing w:after="0" w:line="240" w:lineRule="auto"/>
        <w:ind w:firstLine="708"/>
        <w:jc w:val="center"/>
        <w:rPr>
          <w:rFonts w:ascii="Times New Roman" w:eastAsia="Times New Roman" w:hAnsi="Times New Roman"/>
          <w:b/>
          <w:bCs/>
          <w:color w:val="000000"/>
          <w:sz w:val="28"/>
          <w:szCs w:val="28"/>
          <w:lang w:val="tt-RU" w:eastAsia="ru-RU"/>
        </w:rPr>
      </w:pPr>
      <w:r w:rsidRPr="003B2126">
        <w:rPr>
          <w:rFonts w:ascii="Times New Roman" w:eastAsia="Times New Roman" w:hAnsi="Times New Roman"/>
          <w:b/>
          <w:bCs/>
          <w:color w:val="000000"/>
          <w:sz w:val="28"/>
          <w:szCs w:val="28"/>
          <w:lang w:val="tt-RU" w:eastAsia="ru-RU"/>
        </w:rPr>
        <w:t>В ОБЛАСТИ МУЗЫКАЛ</w:t>
      </w:r>
      <w:r w:rsidRPr="003B2126">
        <w:rPr>
          <w:rFonts w:ascii="Times New Roman" w:eastAsia="Times New Roman" w:hAnsi="Times New Roman"/>
          <w:b/>
          <w:bCs/>
          <w:color w:val="000000"/>
          <w:sz w:val="28"/>
          <w:szCs w:val="28"/>
          <w:lang w:eastAsia="ru-RU"/>
        </w:rPr>
        <w:t>Ь</w:t>
      </w:r>
      <w:r w:rsidRPr="003B2126">
        <w:rPr>
          <w:rFonts w:ascii="Times New Roman" w:eastAsia="Times New Roman" w:hAnsi="Times New Roman"/>
          <w:b/>
          <w:bCs/>
          <w:color w:val="000000"/>
          <w:sz w:val="28"/>
          <w:szCs w:val="28"/>
          <w:lang w:val="tt-RU" w:eastAsia="ru-RU"/>
        </w:rPr>
        <w:t xml:space="preserve">НОГО ИСКУССТВА </w:t>
      </w:r>
    </w:p>
    <w:p w:rsidR="00FB1F12" w:rsidRPr="003B2126" w:rsidRDefault="003B2126" w:rsidP="003B2126">
      <w:pPr>
        <w:autoSpaceDE w:val="0"/>
        <w:autoSpaceDN w:val="0"/>
        <w:adjustRightInd w:val="0"/>
        <w:spacing w:after="0" w:line="240" w:lineRule="auto"/>
        <w:ind w:firstLine="708"/>
        <w:jc w:val="center"/>
        <w:rPr>
          <w:rFonts w:ascii="Times New Roman" w:eastAsia="Times New Roman" w:hAnsi="Times New Roman"/>
          <w:b/>
          <w:bCs/>
          <w:color w:val="000000"/>
          <w:sz w:val="28"/>
          <w:szCs w:val="28"/>
          <w:lang w:eastAsia="ru-RU"/>
        </w:rPr>
      </w:pPr>
      <w:r w:rsidRPr="003B2126">
        <w:rPr>
          <w:rFonts w:ascii="Times New Roman" w:hAnsi="Times New Roman"/>
          <w:b/>
          <w:sz w:val="28"/>
          <w:szCs w:val="28"/>
        </w:rPr>
        <w:t>ПО ПРЕДМЕТУ ПО ВЫБОРУ</w:t>
      </w:r>
      <w:r>
        <w:rPr>
          <w:rFonts w:ascii="Times New Roman" w:hAnsi="Times New Roman"/>
          <w:b/>
          <w:sz w:val="28"/>
          <w:szCs w:val="28"/>
        </w:rPr>
        <w:t xml:space="preserve"> «СОЛЬНОЕ ПЕНИЕ»</w:t>
      </w:r>
    </w:p>
    <w:p w:rsidR="00FB1F12" w:rsidRDefault="00FB1F12" w:rsidP="00FB1F12">
      <w:pPr>
        <w:autoSpaceDE w:val="0"/>
        <w:autoSpaceDN w:val="0"/>
        <w:adjustRightInd w:val="0"/>
        <w:spacing w:after="0" w:line="240" w:lineRule="auto"/>
        <w:jc w:val="center"/>
        <w:rPr>
          <w:rFonts w:ascii="Times New Roman" w:eastAsia="Times New Roman" w:hAnsi="Times New Roman"/>
          <w:bCs/>
          <w:color w:val="000000"/>
          <w:sz w:val="28"/>
          <w:szCs w:val="28"/>
          <w:lang w:eastAsia="ru-RU"/>
        </w:rPr>
      </w:pPr>
    </w:p>
    <w:p w:rsidR="003B2126" w:rsidRDefault="003B2126" w:rsidP="00FB1F12">
      <w:pPr>
        <w:autoSpaceDE w:val="0"/>
        <w:autoSpaceDN w:val="0"/>
        <w:adjustRightInd w:val="0"/>
        <w:spacing w:after="0" w:line="240" w:lineRule="auto"/>
        <w:jc w:val="center"/>
        <w:rPr>
          <w:rFonts w:ascii="Times New Roman" w:eastAsia="Times New Roman" w:hAnsi="Times New Roman"/>
          <w:bCs/>
          <w:color w:val="000000"/>
          <w:sz w:val="28"/>
          <w:szCs w:val="28"/>
          <w:lang w:eastAsia="ru-RU"/>
        </w:rPr>
      </w:pPr>
    </w:p>
    <w:p w:rsidR="003B2126" w:rsidRDefault="003B2126" w:rsidP="00FB1F12">
      <w:pPr>
        <w:autoSpaceDE w:val="0"/>
        <w:autoSpaceDN w:val="0"/>
        <w:adjustRightInd w:val="0"/>
        <w:spacing w:after="0" w:line="240" w:lineRule="auto"/>
        <w:jc w:val="center"/>
        <w:rPr>
          <w:rFonts w:ascii="Times New Roman" w:eastAsia="Times New Roman" w:hAnsi="Times New Roman"/>
          <w:bCs/>
          <w:color w:val="000000"/>
          <w:sz w:val="28"/>
          <w:szCs w:val="28"/>
          <w:lang w:eastAsia="ru-RU"/>
        </w:rPr>
      </w:pPr>
    </w:p>
    <w:p w:rsidR="003B2126" w:rsidRPr="003B2126" w:rsidRDefault="003B2126" w:rsidP="00FB1F12">
      <w:pPr>
        <w:autoSpaceDE w:val="0"/>
        <w:autoSpaceDN w:val="0"/>
        <w:adjustRightInd w:val="0"/>
        <w:spacing w:after="0" w:line="240" w:lineRule="auto"/>
        <w:jc w:val="center"/>
        <w:rPr>
          <w:rFonts w:ascii="Times New Roman" w:eastAsia="Times New Roman" w:hAnsi="Times New Roman"/>
          <w:bCs/>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bCs/>
          <w:color w:val="000000"/>
          <w:sz w:val="28"/>
          <w:szCs w:val="28"/>
          <w:lang w:eastAsia="ru-RU"/>
        </w:rPr>
      </w:pPr>
    </w:p>
    <w:p w:rsidR="00FB1F12" w:rsidRPr="007F5E67" w:rsidRDefault="00FB1F12" w:rsidP="00FB1F12">
      <w:pPr>
        <w:autoSpaceDE w:val="0"/>
        <w:autoSpaceDN w:val="0"/>
        <w:adjustRightInd w:val="0"/>
        <w:spacing w:after="0" w:line="240" w:lineRule="auto"/>
        <w:rPr>
          <w:rFonts w:ascii="Times New Roman" w:eastAsia="Times New Roman" w:hAnsi="Times New Roman"/>
          <w:b/>
          <w:bCs/>
          <w:color w:val="000000"/>
          <w:sz w:val="28"/>
          <w:szCs w:val="28"/>
          <w:lang w:eastAsia="ru-RU"/>
        </w:rPr>
      </w:pPr>
    </w:p>
    <w:tbl>
      <w:tblPr>
        <w:tblW w:w="6575" w:type="dxa"/>
        <w:tblInd w:w="4204" w:type="dxa"/>
        <w:tblLook w:val="04A0" w:firstRow="1" w:lastRow="0" w:firstColumn="1" w:lastColumn="0" w:noHBand="0" w:noVBand="1"/>
      </w:tblPr>
      <w:tblGrid>
        <w:gridCol w:w="2700"/>
        <w:gridCol w:w="3875"/>
      </w:tblGrid>
      <w:tr w:rsidR="00FB1F12" w:rsidRPr="007F5E67" w:rsidTr="003B2126">
        <w:tc>
          <w:tcPr>
            <w:tcW w:w="2700" w:type="dxa"/>
          </w:tcPr>
          <w:p w:rsidR="00FB1F12" w:rsidRPr="003B2126" w:rsidRDefault="00FB1F12" w:rsidP="00D42205">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3B2126">
              <w:rPr>
                <w:rFonts w:ascii="Times New Roman" w:eastAsia="Times New Roman" w:hAnsi="Times New Roman"/>
                <w:b/>
                <w:bCs/>
                <w:i/>
                <w:color w:val="000000"/>
                <w:sz w:val="24"/>
                <w:szCs w:val="24"/>
                <w:lang w:eastAsia="ru-RU"/>
              </w:rPr>
              <w:t>Направленность:</w:t>
            </w:r>
          </w:p>
          <w:p w:rsidR="00FB1F12" w:rsidRPr="003B2126" w:rsidRDefault="00FB1F12" w:rsidP="00D42205">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3B2126">
              <w:rPr>
                <w:rFonts w:ascii="Times New Roman" w:eastAsia="Times New Roman" w:hAnsi="Times New Roman"/>
                <w:b/>
                <w:bCs/>
                <w:i/>
                <w:color w:val="000000"/>
                <w:sz w:val="24"/>
                <w:szCs w:val="24"/>
                <w:lang w:eastAsia="ru-RU"/>
              </w:rPr>
              <w:t>Возраст учащихся:</w:t>
            </w:r>
          </w:p>
          <w:p w:rsidR="00FB1F12" w:rsidRPr="003B2126" w:rsidRDefault="00FB1F12" w:rsidP="00D42205">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3B2126">
              <w:rPr>
                <w:rFonts w:ascii="Times New Roman" w:eastAsia="Times New Roman" w:hAnsi="Times New Roman"/>
                <w:b/>
                <w:bCs/>
                <w:i/>
                <w:color w:val="000000"/>
                <w:sz w:val="24"/>
                <w:szCs w:val="24"/>
                <w:lang w:eastAsia="ru-RU"/>
              </w:rPr>
              <w:t>Срок реализации:</w:t>
            </w:r>
          </w:p>
        </w:tc>
        <w:tc>
          <w:tcPr>
            <w:tcW w:w="3875" w:type="dxa"/>
          </w:tcPr>
          <w:p w:rsidR="00FB1F12" w:rsidRPr="003B2126" w:rsidRDefault="00E93DAA" w:rsidP="00D42205">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3B2126">
              <w:rPr>
                <w:rFonts w:ascii="Times New Roman" w:eastAsia="Times New Roman" w:hAnsi="Times New Roman"/>
                <w:b/>
                <w:bCs/>
                <w:i/>
                <w:color w:val="000000"/>
                <w:sz w:val="24"/>
                <w:szCs w:val="24"/>
                <w:lang w:eastAsia="ru-RU"/>
              </w:rPr>
              <w:t>Сольное пение</w:t>
            </w:r>
          </w:p>
          <w:p w:rsidR="00FB1F12" w:rsidRPr="003B2126" w:rsidRDefault="00DC5435" w:rsidP="00D42205">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3B2126">
              <w:rPr>
                <w:rFonts w:ascii="Times New Roman" w:eastAsia="Times New Roman" w:hAnsi="Times New Roman"/>
                <w:b/>
                <w:bCs/>
                <w:i/>
                <w:color w:val="000000"/>
                <w:sz w:val="24"/>
                <w:szCs w:val="24"/>
                <w:lang w:eastAsia="ru-RU"/>
              </w:rPr>
              <w:t xml:space="preserve">6,5 - </w:t>
            </w:r>
            <w:r w:rsidR="00E93DAA" w:rsidRPr="003B2126">
              <w:rPr>
                <w:rFonts w:ascii="Times New Roman" w:eastAsia="Times New Roman" w:hAnsi="Times New Roman"/>
                <w:b/>
                <w:bCs/>
                <w:i/>
                <w:color w:val="000000"/>
                <w:sz w:val="24"/>
                <w:szCs w:val="24"/>
                <w:lang w:eastAsia="ru-RU"/>
              </w:rPr>
              <w:t>8</w:t>
            </w:r>
          </w:p>
          <w:p w:rsidR="00FB1F12" w:rsidRPr="003B2126" w:rsidRDefault="00E93DAA" w:rsidP="00D42205">
            <w:pPr>
              <w:autoSpaceDE w:val="0"/>
              <w:autoSpaceDN w:val="0"/>
              <w:adjustRightInd w:val="0"/>
              <w:spacing w:after="0" w:line="240" w:lineRule="auto"/>
              <w:rPr>
                <w:rFonts w:ascii="Times New Roman" w:eastAsia="Times New Roman" w:hAnsi="Times New Roman"/>
                <w:b/>
                <w:bCs/>
                <w:i/>
                <w:color w:val="000000"/>
                <w:sz w:val="24"/>
                <w:szCs w:val="24"/>
                <w:lang w:eastAsia="ru-RU"/>
              </w:rPr>
            </w:pPr>
            <w:r w:rsidRPr="003B2126">
              <w:rPr>
                <w:rFonts w:ascii="Times New Roman" w:eastAsia="Times New Roman" w:hAnsi="Times New Roman"/>
                <w:b/>
                <w:bCs/>
                <w:i/>
                <w:color w:val="000000"/>
                <w:sz w:val="24"/>
                <w:szCs w:val="24"/>
                <w:lang w:eastAsia="ru-RU"/>
              </w:rPr>
              <w:t>1 год</w:t>
            </w:r>
          </w:p>
        </w:tc>
      </w:tr>
    </w:tbl>
    <w:p w:rsidR="00FB1F12" w:rsidRPr="007F5E67" w:rsidRDefault="00FB1F12" w:rsidP="00FB1F12">
      <w:pPr>
        <w:autoSpaceDE w:val="0"/>
        <w:autoSpaceDN w:val="0"/>
        <w:adjustRightInd w:val="0"/>
        <w:spacing w:after="0" w:line="240" w:lineRule="auto"/>
        <w:jc w:val="center"/>
        <w:rPr>
          <w:rFonts w:ascii="Times New Roman" w:eastAsia="Times New Roman" w:hAnsi="Times New Roman"/>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color w:val="000000"/>
          <w:sz w:val="28"/>
          <w:szCs w:val="28"/>
          <w:lang w:eastAsia="ru-RU"/>
        </w:rPr>
      </w:pPr>
    </w:p>
    <w:tbl>
      <w:tblPr>
        <w:tblW w:w="0" w:type="auto"/>
        <w:tblInd w:w="4219" w:type="dxa"/>
        <w:tblLook w:val="04A0" w:firstRow="1" w:lastRow="0" w:firstColumn="1" w:lastColumn="0" w:noHBand="0" w:noVBand="1"/>
      </w:tblPr>
      <w:tblGrid>
        <w:gridCol w:w="5351"/>
      </w:tblGrid>
      <w:tr w:rsidR="00FB1F12" w:rsidRPr="007F5E67" w:rsidTr="003B2126">
        <w:tc>
          <w:tcPr>
            <w:tcW w:w="5351" w:type="dxa"/>
          </w:tcPr>
          <w:p w:rsidR="003B2126" w:rsidRDefault="00FB1F12" w:rsidP="00D42205">
            <w:pPr>
              <w:autoSpaceDE w:val="0"/>
              <w:autoSpaceDN w:val="0"/>
              <w:adjustRightInd w:val="0"/>
              <w:spacing w:after="0" w:line="240" w:lineRule="auto"/>
              <w:rPr>
                <w:rFonts w:ascii="Times New Roman" w:eastAsia="Times New Roman" w:hAnsi="Times New Roman"/>
                <w:b/>
                <w:i/>
                <w:color w:val="000000"/>
                <w:sz w:val="24"/>
                <w:szCs w:val="24"/>
                <w:lang w:eastAsia="ru-RU"/>
              </w:rPr>
            </w:pPr>
            <w:r w:rsidRPr="003B2126">
              <w:rPr>
                <w:rFonts w:ascii="Times New Roman" w:eastAsia="Times New Roman" w:hAnsi="Times New Roman"/>
                <w:b/>
                <w:i/>
                <w:color w:val="000000"/>
                <w:sz w:val="24"/>
                <w:szCs w:val="24"/>
                <w:lang w:eastAsia="ru-RU"/>
              </w:rPr>
              <w:t>Составите</w:t>
            </w:r>
            <w:r w:rsidR="003B2126">
              <w:rPr>
                <w:rFonts w:ascii="Times New Roman" w:eastAsia="Times New Roman" w:hAnsi="Times New Roman"/>
                <w:b/>
                <w:i/>
                <w:color w:val="000000"/>
                <w:sz w:val="24"/>
                <w:szCs w:val="24"/>
                <w:lang w:eastAsia="ru-RU"/>
              </w:rPr>
              <w:t>ль:</w:t>
            </w:r>
          </w:p>
          <w:p w:rsidR="00FB1F12" w:rsidRPr="003B2126" w:rsidRDefault="00D42205" w:rsidP="00D42205">
            <w:pPr>
              <w:autoSpaceDE w:val="0"/>
              <w:autoSpaceDN w:val="0"/>
              <w:adjustRightInd w:val="0"/>
              <w:spacing w:after="0" w:line="240" w:lineRule="auto"/>
              <w:rPr>
                <w:rFonts w:ascii="Times New Roman" w:eastAsia="Times New Roman" w:hAnsi="Times New Roman"/>
                <w:b/>
                <w:i/>
                <w:color w:val="000000"/>
                <w:sz w:val="24"/>
                <w:szCs w:val="24"/>
                <w:lang w:eastAsia="ru-RU"/>
              </w:rPr>
            </w:pPr>
            <w:proofErr w:type="spellStart"/>
            <w:r w:rsidRPr="003B2126">
              <w:rPr>
                <w:rFonts w:ascii="Times New Roman" w:eastAsia="Times New Roman" w:hAnsi="Times New Roman"/>
                <w:color w:val="000000"/>
                <w:sz w:val="24"/>
                <w:szCs w:val="24"/>
                <w:lang w:eastAsia="ru-RU"/>
              </w:rPr>
              <w:t>Абульханова</w:t>
            </w:r>
            <w:proofErr w:type="spellEnd"/>
            <w:r w:rsidRPr="003B2126">
              <w:rPr>
                <w:rFonts w:ascii="Times New Roman" w:eastAsia="Times New Roman" w:hAnsi="Times New Roman"/>
                <w:color w:val="000000"/>
                <w:sz w:val="24"/>
                <w:szCs w:val="24"/>
                <w:lang w:eastAsia="ru-RU"/>
              </w:rPr>
              <w:t xml:space="preserve"> </w:t>
            </w:r>
            <w:proofErr w:type="spellStart"/>
            <w:r w:rsidRPr="003B2126">
              <w:rPr>
                <w:rFonts w:ascii="Times New Roman" w:eastAsia="Times New Roman" w:hAnsi="Times New Roman"/>
                <w:color w:val="000000"/>
                <w:sz w:val="24"/>
                <w:szCs w:val="24"/>
                <w:lang w:eastAsia="ru-RU"/>
              </w:rPr>
              <w:t>Милеуша</w:t>
            </w:r>
            <w:proofErr w:type="spellEnd"/>
            <w:r w:rsidRPr="003B2126">
              <w:rPr>
                <w:rFonts w:ascii="Times New Roman" w:eastAsia="Times New Roman" w:hAnsi="Times New Roman"/>
                <w:color w:val="000000"/>
                <w:sz w:val="24"/>
                <w:szCs w:val="24"/>
                <w:lang w:eastAsia="ru-RU"/>
              </w:rPr>
              <w:t xml:space="preserve"> </w:t>
            </w:r>
            <w:proofErr w:type="spellStart"/>
            <w:r w:rsidRPr="003B2126">
              <w:rPr>
                <w:rFonts w:ascii="Times New Roman" w:eastAsia="Times New Roman" w:hAnsi="Times New Roman"/>
                <w:color w:val="000000"/>
                <w:sz w:val="24"/>
                <w:szCs w:val="24"/>
                <w:lang w:eastAsia="ru-RU"/>
              </w:rPr>
              <w:t>Гаязетдиновна</w:t>
            </w:r>
            <w:proofErr w:type="spellEnd"/>
            <w:r w:rsidRPr="003B2126">
              <w:rPr>
                <w:rFonts w:ascii="Times New Roman" w:eastAsia="Times New Roman" w:hAnsi="Times New Roman"/>
                <w:color w:val="000000"/>
                <w:sz w:val="24"/>
                <w:szCs w:val="24"/>
                <w:lang w:eastAsia="ru-RU"/>
              </w:rPr>
              <w:t>, преподаватель музыкальных дисциплин</w:t>
            </w:r>
            <w:r w:rsidR="006D46FC" w:rsidRPr="003B2126">
              <w:rPr>
                <w:rFonts w:ascii="Times New Roman" w:eastAsia="Times New Roman" w:hAnsi="Times New Roman"/>
                <w:color w:val="000000"/>
                <w:sz w:val="24"/>
                <w:szCs w:val="24"/>
                <w:lang w:eastAsia="ru-RU"/>
              </w:rPr>
              <w:t xml:space="preserve"> </w:t>
            </w:r>
            <w:r w:rsidR="00FB1F12" w:rsidRPr="003B2126">
              <w:rPr>
                <w:rFonts w:ascii="Times New Roman" w:eastAsia="Times New Roman" w:hAnsi="Times New Roman"/>
                <w:color w:val="000000"/>
                <w:sz w:val="24"/>
                <w:szCs w:val="24"/>
                <w:lang w:eastAsia="ru-RU"/>
              </w:rPr>
              <w:t>первой квалификационной категории</w:t>
            </w:r>
          </w:p>
          <w:p w:rsidR="00FB1F12" w:rsidRPr="007F5E67" w:rsidRDefault="00FB1F12" w:rsidP="00D42205">
            <w:pPr>
              <w:autoSpaceDE w:val="0"/>
              <w:autoSpaceDN w:val="0"/>
              <w:adjustRightInd w:val="0"/>
              <w:spacing w:after="0" w:line="240" w:lineRule="auto"/>
              <w:rPr>
                <w:rFonts w:ascii="Times New Roman" w:eastAsia="Times New Roman" w:hAnsi="Times New Roman"/>
                <w:color w:val="000000"/>
                <w:sz w:val="28"/>
                <w:szCs w:val="28"/>
                <w:lang w:eastAsia="ru-RU"/>
              </w:rPr>
            </w:pPr>
          </w:p>
        </w:tc>
      </w:tr>
    </w:tbl>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3B2126" w:rsidRPr="007F5E67" w:rsidRDefault="003B2126"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p>
    <w:p w:rsidR="00FB1F12" w:rsidRPr="007F5E67" w:rsidRDefault="00FB1F12" w:rsidP="00FB1F12">
      <w:pPr>
        <w:autoSpaceDE w:val="0"/>
        <w:autoSpaceDN w:val="0"/>
        <w:adjustRightInd w:val="0"/>
        <w:spacing w:after="0" w:line="240" w:lineRule="auto"/>
        <w:jc w:val="center"/>
        <w:rPr>
          <w:rFonts w:ascii="Times New Roman" w:eastAsia="Times New Roman" w:hAnsi="Times New Roman"/>
          <w:b/>
          <w:color w:val="000000"/>
          <w:sz w:val="28"/>
          <w:szCs w:val="28"/>
          <w:lang w:eastAsia="ru-RU"/>
        </w:rPr>
      </w:pPr>
      <w:r w:rsidRPr="007F5E67">
        <w:rPr>
          <w:rFonts w:ascii="Times New Roman" w:eastAsia="Times New Roman" w:hAnsi="Times New Roman"/>
          <w:b/>
          <w:color w:val="000000"/>
          <w:sz w:val="28"/>
          <w:szCs w:val="28"/>
          <w:lang w:eastAsia="ru-RU"/>
        </w:rPr>
        <w:t>БУИНСК 201</w:t>
      </w:r>
      <w:r w:rsidR="003B2126">
        <w:rPr>
          <w:rFonts w:ascii="Times New Roman" w:eastAsia="Times New Roman" w:hAnsi="Times New Roman"/>
          <w:b/>
          <w:color w:val="000000"/>
          <w:sz w:val="28"/>
          <w:szCs w:val="28"/>
          <w:lang w:eastAsia="ru-RU"/>
        </w:rPr>
        <w:t>6</w:t>
      </w:r>
    </w:p>
    <w:p w:rsidR="00E0570D" w:rsidRPr="008578BD" w:rsidRDefault="00E0570D" w:rsidP="008578BD">
      <w:pPr>
        <w:autoSpaceDE w:val="0"/>
        <w:autoSpaceDN w:val="0"/>
        <w:adjustRightInd w:val="0"/>
        <w:spacing w:line="360" w:lineRule="auto"/>
        <w:jc w:val="center"/>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lastRenderedPageBreak/>
        <w:t>Информационная карта образовательной программы</w:t>
      </w:r>
    </w:p>
    <w:tbl>
      <w:tblPr>
        <w:tblW w:w="10207"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36"/>
        <w:gridCol w:w="3661"/>
        <w:gridCol w:w="5910"/>
      </w:tblGrid>
      <w:tr w:rsidR="00812F53" w:rsidRPr="008578BD" w:rsidTr="000330B3">
        <w:trPr>
          <w:trHeight w:val="1008"/>
        </w:trPr>
        <w:tc>
          <w:tcPr>
            <w:tcW w:w="576"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1.</w:t>
            </w:r>
          </w:p>
        </w:tc>
        <w:tc>
          <w:tcPr>
            <w:tcW w:w="3677" w:type="dxa"/>
          </w:tcPr>
          <w:p w:rsidR="00812F53" w:rsidRPr="008578BD" w:rsidRDefault="00812F53"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Образовательная организация:</w:t>
            </w:r>
          </w:p>
        </w:tc>
        <w:tc>
          <w:tcPr>
            <w:tcW w:w="5954"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Муниципальное бюджетное учреждение дополнительного образования «Детская школа искусств город</w:t>
            </w:r>
            <w:r w:rsidR="00D5484A" w:rsidRPr="008578BD">
              <w:rPr>
                <w:rFonts w:ascii="Times New Roman" w:eastAsia="Times New Roman" w:hAnsi="Times New Roman"/>
                <w:color w:val="000000"/>
                <w:sz w:val="28"/>
                <w:szCs w:val="28"/>
                <w:highlight w:val="white"/>
                <w:lang w:eastAsia="ru-RU"/>
              </w:rPr>
              <w:t>а Буинска Республики Татарстан»</w:t>
            </w:r>
          </w:p>
        </w:tc>
      </w:tr>
      <w:tr w:rsidR="00812F53" w:rsidRPr="008578BD" w:rsidTr="000330B3">
        <w:trPr>
          <w:trHeight w:val="567"/>
        </w:trPr>
        <w:tc>
          <w:tcPr>
            <w:tcW w:w="576"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2.</w:t>
            </w:r>
          </w:p>
        </w:tc>
        <w:tc>
          <w:tcPr>
            <w:tcW w:w="3677" w:type="dxa"/>
          </w:tcPr>
          <w:p w:rsidR="00812F53" w:rsidRPr="008578BD" w:rsidRDefault="00812F53"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Название программы:</w:t>
            </w:r>
          </w:p>
        </w:tc>
        <w:tc>
          <w:tcPr>
            <w:tcW w:w="5954" w:type="dxa"/>
          </w:tcPr>
          <w:p w:rsidR="00812F53" w:rsidRPr="008578BD" w:rsidRDefault="00D42205" w:rsidP="003B2126">
            <w:pPr>
              <w:spacing w:after="0"/>
              <w:rPr>
                <w:rFonts w:ascii="Times New Roman" w:eastAsia="Times New Roman" w:hAnsi="Times New Roman"/>
                <w:sz w:val="28"/>
                <w:szCs w:val="28"/>
                <w:lang w:eastAsia="ru-RU"/>
              </w:rPr>
            </w:pPr>
            <w:r w:rsidRPr="008578BD">
              <w:rPr>
                <w:rFonts w:ascii="Times New Roman" w:eastAsia="Times New Roman" w:hAnsi="Times New Roman"/>
                <w:sz w:val="28"/>
                <w:szCs w:val="28"/>
                <w:lang w:val="tt-RU" w:eastAsia="ru-RU"/>
              </w:rPr>
              <w:t>Д</w:t>
            </w:r>
            <w:r w:rsidR="00812F53" w:rsidRPr="008578BD">
              <w:rPr>
                <w:rFonts w:ascii="Times New Roman" w:eastAsia="Times New Roman" w:hAnsi="Times New Roman"/>
                <w:sz w:val="28"/>
                <w:szCs w:val="28"/>
                <w:lang w:val="tt-RU" w:eastAsia="ru-RU"/>
              </w:rPr>
              <w:t xml:space="preserve">ополнительная </w:t>
            </w:r>
            <w:r w:rsidR="006F2BE0" w:rsidRPr="008578BD">
              <w:rPr>
                <w:rFonts w:ascii="Times New Roman" w:eastAsia="Times New Roman" w:hAnsi="Times New Roman"/>
                <w:sz w:val="28"/>
                <w:szCs w:val="28"/>
                <w:lang w:val="tt-RU" w:eastAsia="ru-RU"/>
              </w:rPr>
              <w:t>обще</w:t>
            </w:r>
            <w:r w:rsidR="00812F53" w:rsidRPr="008578BD">
              <w:rPr>
                <w:rFonts w:ascii="Times New Roman" w:eastAsia="Times New Roman" w:hAnsi="Times New Roman"/>
                <w:sz w:val="28"/>
                <w:szCs w:val="28"/>
                <w:lang w:val="tt-RU" w:eastAsia="ru-RU"/>
              </w:rPr>
              <w:t xml:space="preserve">образовательная </w:t>
            </w:r>
            <w:r w:rsidR="006F2BE0" w:rsidRPr="008578BD">
              <w:rPr>
                <w:rFonts w:ascii="Times New Roman" w:eastAsia="Times New Roman" w:hAnsi="Times New Roman"/>
                <w:sz w:val="28"/>
                <w:szCs w:val="28"/>
                <w:lang w:val="tt-RU" w:eastAsia="ru-RU"/>
              </w:rPr>
              <w:t xml:space="preserve">общеразвивающая </w:t>
            </w:r>
            <w:r w:rsidR="00812F53" w:rsidRPr="008578BD">
              <w:rPr>
                <w:rFonts w:ascii="Times New Roman" w:eastAsia="Times New Roman" w:hAnsi="Times New Roman"/>
                <w:sz w:val="28"/>
                <w:szCs w:val="28"/>
                <w:lang w:eastAsia="ru-RU"/>
              </w:rPr>
              <w:t>программа</w:t>
            </w:r>
            <w:r w:rsidR="00812F53" w:rsidRPr="008578BD">
              <w:rPr>
                <w:rFonts w:ascii="Times New Roman" w:eastAsia="Times New Roman" w:hAnsi="Times New Roman"/>
                <w:sz w:val="28"/>
                <w:szCs w:val="28"/>
                <w:lang w:val="tt-RU" w:eastAsia="ru-RU"/>
              </w:rPr>
              <w:t xml:space="preserve"> </w:t>
            </w:r>
            <w:r w:rsidRPr="008578BD">
              <w:rPr>
                <w:rFonts w:ascii="Times New Roman" w:eastAsia="Times New Roman" w:hAnsi="Times New Roman"/>
                <w:sz w:val="28"/>
                <w:szCs w:val="28"/>
                <w:lang w:val="tt-RU" w:eastAsia="ru-RU"/>
              </w:rPr>
              <w:t>“</w:t>
            </w:r>
            <w:r w:rsidR="00AB29EF">
              <w:rPr>
                <w:rFonts w:ascii="Times New Roman" w:eastAsia="Times New Roman" w:hAnsi="Times New Roman"/>
                <w:sz w:val="28"/>
                <w:szCs w:val="28"/>
                <w:lang w:val="tt-RU" w:eastAsia="ru-RU"/>
              </w:rPr>
              <w:t>Слушание музыки</w:t>
            </w:r>
            <w:r w:rsidR="001F0B53">
              <w:rPr>
                <w:rFonts w:ascii="Times New Roman" w:eastAsia="Times New Roman" w:hAnsi="Times New Roman"/>
                <w:sz w:val="28"/>
                <w:szCs w:val="28"/>
                <w:lang w:val="tt-RU" w:eastAsia="ru-RU"/>
              </w:rPr>
              <w:t xml:space="preserve"> и музыкальная грамота</w:t>
            </w:r>
            <w:r w:rsidRPr="008578BD">
              <w:rPr>
                <w:rFonts w:ascii="Times New Roman" w:eastAsia="Times New Roman" w:hAnsi="Times New Roman"/>
                <w:sz w:val="28"/>
                <w:szCs w:val="28"/>
                <w:lang w:val="tt-RU" w:eastAsia="ru-RU"/>
              </w:rPr>
              <w:t>”</w:t>
            </w:r>
          </w:p>
        </w:tc>
      </w:tr>
      <w:tr w:rsidR="00812F53" w:rsidRPr="008578BD" w:rsidTr="000330B3">
        <w:trPr>
          <w:trHeight w:val="349"/>
        </w:trPr>
        <w:tc>
          <w:tcPr>
            <w:tcW w:w="576"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3.</w:t>
            </w:r>
          </w:p>
        </w:tc>
        <w:tc>
          <w:tcPr>
            <w:tcW w:w="3677" w:type="dxa"/>
          </w:tcPr>
          <w:p w:rsidR="00812F53" w:rsidRPr="008578BD" w:rsidRDefault="00812F53"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Направленность:</w:t>
            </w:r>
          </w:p>
        </w:tc>
        <w:tc>
          <w:tcPr>
            <w:tcW w:w="5954"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sz w:val="28"/>
                <w:szCs w:val="28"/>
                <w:lang w:eastAsia="ru-RU"/>
              </w:rPr>
              <w:t>Художественная</w:t>
            </w:r>
          </w:p>
        </w:tc>
      </w:tr>
      <w:tr w:rsidR="00812F53" w:rsidRPr="008578BD" w:rsidTr="000330B3">
        <w:trPr>
          <w:trHeight w:val="1063"/>
        </w:trPr>
        <w:tc>
          <w:tcPr>
            <w:tcW w:w="576" w:type="dxa"/>
          </w:tcPr>
          <w:p w:rsidR="00812F53" w:rsidRPr="008578BD" w:rsidRDefault="006F2BE0"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4.</w:t>
            </w:r>
          </w:p>
        </w:tc>
        <w:tc>
          <w:tcPr>
            <w:tcW w:w="3677" w:type="dxa"/>
          </w:tcPr>
          <w:p w:rsidR="006F2BE0" w:rsidRPr="008578BD" w:rsidRDefault="006F2BE0"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Сведения о разработчике:</w:t>
            </w:r>
          </w:p>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Ф.И.О., должность</w:t>
            </w:r>
          </w:p>
        </w:tc>
        <w:tc>
          <w:tcPr>
            <w:tcW w:w="5954" w:type="dxa"/>
          </w:tcPr>
          <w:p w:rsidR="00812F53" w:rsidRPr="008578BD" w:rsidRDefault="00D42205" w:rsidP="003B2126">
            <w:pPr>
              <w:autoSpaceDE w:val="0"/>
              <w:autoSpaceDN w:val="0"/>
              <w:adjustRightInd w:val="0"/>
              <w:spacing w:after="0"/>
              <w:rPr>
                <w:rFonts w:ascii="Times New Roman" w:eastAsia="Times New Roman" w:hAnsi="Times New Roman"/>
                <w:color w:val="000000"/>
                <w:sz w:val="28"/>
                <w:szCs w:val="28"/>
                <w:highlight w:val="white"/>
                <w:lang w:eastAsia="ru-RU"/>
              </w:rPr>
            </w:pPr>
            <w:proofErr w:type="spellStart"/>
            <w:r w:rsidRPr="008578BD">
              <w:rPr>
                <w:rFonts w:ascii="Times New Roman" w:eastAsia="Times New Roman" w:hAnsi="Times New Roman"/>
                <w:color w:val="000000"/>
                <w:sz w:val="28"/>
                <w:szCs w:val="28"/>
                <w:highlight w:val="white"/>
                <w:lang w:eastAsia="ru-RU"/>
              </w:rPr>
              <w:t>Абульханова</w:t>
            </w:r>
            <w:proofErr w:type="spellEnd"/>
            <w:r w:rsidRPr="008578BD">
              <w:rPr>
                <w:rFonts w:ascii="Times New Roman" w:eastAsia="Times New Roman" w:hAnsi="Times New Roman"/>
                <w:color w:val="000000"/>
                <w:sz w:val="28"/>
                <w:szCs w:val="28"/>
                <w:highlight w:val="white"/>
                <w:lang w:eastAsia="ru-RU"/>
              </w:rPr>
              <w:t xml:space="preserve"> </w:t>
            </w:r>
            <w:proofErr w:type="spellStart"/>
            <w:r w:rsidRPr="008578BD">
              <w:rPr>
                <w:rFonts w:ascii="Times New Roman" w:eastAsia="Times New Roman" w:hAnsi="Times New Roman"/>
                <w:color w:val="000000"/>
                <w:sz w:val="28"/>
                <w:szCs w:val="28"/>
                <w:highlight w:val="white"/>
                <w:lang w:eastAsia="ru-RU"/>
              </w:rPr>
              <w:t>Милеуша</w:t>
            </w:r>
            <w:proofErr w:type="spellEnd"/>
            <w:r w:rsidRPr="008578BD">
              <w:rPr>
                <w:rFonts w:ascii="Times New Roman" w:eastAsia="Times New Roman" w:hAnsi="Times New Roman"/>
                <w:color w:val="000000"/>
                <w:sz w:val="28"/>
                <w:szCs w:val="28"/>
                <w:highlight w:val="white"/>
                <w:lang w:eastAsia="ru-RU"/>
              </w:rPr>
              <w:t xml:space="preserve"> </w:t>
            </w:r>
            <w:proofErr w:type="spellStart"/>
            <w:r w:rsidRPr="008578BD">
              <w:rPr>
                <w:rFonts w:ascii="Times New Roman" w:eastAsia="Times New Roman" w:hAnsi="Times New Roman"/>
                <w:color w:val="000000"/>
                <w:sz w:val="28"/>
                <w:szCs w:val="28"/>
                <w:highlight w:val="white"/>
                <w:lang w:eastAsia="ru-RU"/>
              </w:rPr>
              <w:t>Гаязетдиновна</w:t>
            </w:r>
            <w:proofErr w:type="spellEnd"/>
            <w:r w:rsidRPr="008578BD">
              <w:rPr>
                <w:rFonts w:ascii="Times New Roman" w:eastAsia="Times New Roman" w:hAnsi="Times New Roman"/>
                <w:color w:val="000000"/>
                <w:sz w:val="28"/>
                <w:szCs w:val="28"/>
                <w:highlight w:val="white"/>
                <w:lang w:eastAsia="ru-RU"/>
              </w:rPr>
              <w:t xml:space="preserve">, </w:t>
            </w:r>
            <w:proofErr w:type="spellStart"/>
            <w:r w:rsidRPr="008578BD">
              <w:rPr>
                <w:rFonts w:ascii="Times New Roman" w:eastAsia="Times New Roman" w:hAnsi="Times New Roman"/>
                <w:color w:val="000000"/>
                <w:sz w:val="28"/>
                <w:szCs w:val="28"/>
                <w:highlight w:val="white"/>
                <w:lang w:eastAsia="ru-RU"/>
              </w:rPr>
              <w:t>преподлаватель</w:t>
            </w:r>
            <w:proofErr w:type="spellEnd"/>
            <w:r w:rsidRPr="008578BD">
              <w:rPr>
                <w:rFonts w:ascii="Times New Roman" w:eastAsia="Times New Roman" w:hAnsi="Times New Roman"/>
                <w:color w:val="000000"/>
                <w:sz w:val="28"/>
                <w:szCs w:val="28"/>
                <w:highlight w:val="white"/>
                <w:lang w:eastAsia="ru-RU"/>
              </w:rPr>
              <w:t xml:space="preserve"> музыкальных дисциплин</w:t>
            </w:r>
            <w:r w:rsidR="006F2BE0" w:rsidRPr="008578BD">
              <w:rPr>
                <w:rFonts w:ascii="Times New Roman" w:eastAsia="Times New Roman" w:hAnsi="Times New Roman"/>
                <w:color w:val="000000"/>
                <w:sz w:val="28"/>
                <w:szCs w:val="28"/>
                <w:highlight w:val="white"/>
                <w:lang w:eastAsia="ru-RU"/>
              </w:rPr>
              <w:t>, первая квалификационная категория</w:t>
            </w:r>
          </w:p>
        </w:tc>
      </w:tr>
      <w:tr w:rsidR="00FD2010" w:rsidRPr="008578BD" w:rsidTr="000330B3">
        <w:trPr>
          <w:trHeight w:val="361"/>
        </w:trPr>
        <w:tc>
          <w:tcPr>
            <w:tcW w:w="576" w:type="dxa"/>
          </w:tcPr>
          <w:p w:rsidR="00FD2010" w:rsidRPr="008578BD" w:rsidRDefault="00FD2010"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5.</w:t>
            </w:r>
          </w:p>
        </w:tc>
        <w:tc>
          <w:tcPr>
            <w:tcW w:w="3677" w:type="dxa"/>
          </w:tcPr>
          <w:p w:rsidR="00FD2010" w:rsidRPr="008578BD" w:rsidRDefault="00FD2010"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Сведения о программе:</w:t>
            </w:r>
          </w:p>
        </w:tc>
        <w:tc>
          <w:tcPr>
            <w:tcW w:w="5954" w:type="dxa"/>
            <w:vMerge w:val="restart"/>
          </w:tcPr>
          <w:p w:rsidR="00FD2010" w:rsidRPr="008578BD" w:rsidRDefault="00FD2010" w:rsidP="003B2126">
            <w:pPr>
              <w:autoSpaceDE w:val="0"/>
              <w:autoSpaceDN w:val="0"/>
              <w:adjustRightInd w:val="0"/>
              <w:spacing w:after="0"/>
              <w:rPr>
                <w:rFonts w:ascii="Times New Roman" w:eastAsia="Times New Roman" w:hAnsi="Times New Roman"/>
                <w:color w:val="000000"/>
                <w:sz w:val="28"/>
                <w:szCs w:val="28"/>
                <w:highlight w:val="white"/>
                <w:lang w:eastAsia="ru-RU"/>
              </w:rPr>
            </w:pPr>
          </w:p>
          <w:p w:rsidR="00FD2010" w:rsidRPr="008578BD" w:rsidRDefault="00FD2010" w:rsidP="003B2126">
            <w:pPr>
              <w:autoSpaceDE w:val="0"/>
              <w:autoSpaceDN w:val="0"/>
              <w:adjustRightInd w:val="0"/>
              <w:spacing w:after="0"/>
              <w:rPr>
                <w:rFonts w:ascii="Times New Roman" w:eastAsia="Times New Roman" w:hAnsi="Times New Roman"/>
                <w:color w:val="000000"/>
                <w:sz w:val="28"/>
                <w:szCs w:val="28"/>
                <w:highlight w:val="white"/>
                <w:lang w:eastAsia="ru-RU"/>
              </w:rPr>
            </w:pPr>
          </w:p>
          <w:p w:rsidR="00FD2010" w:rsidRPr="008578BD" w:rsidRDefault="00E93DAA" w:rsidP="003B2126">
            <w:pPr>
              <w:autoSpaceDE w:val="0"/>
              <w:autoSpaceDN w:val="0"/>
              <w:adjustRightInd w:val="0"/>
              <w:spacing w:after="0"/>
              <w:rPr>
                <w:rFonts w:ascii="Times New Roman" w:eastAsia="Times New Roman" w:hAnsi="Times New Roman"/>
                <w:color w:val="000000"/>
                <w:sz w:val="28"/>
                <w:szCs w:val="28"/>
                <w:highlight w:val="white"/>
                <w:lang w:eastAsia="ru-RU"/>
              </w:rPr>
            </w:pPr>
            <w:r>
              <w:rPr>
                <w:rFonts w:ascii="Times New Roman" w:eastAsia="Times New Roman" w:hAnsi="Times New Roman"/>
                <w:color w:val="000000"/>
                <w:sz w:val="28"/>
                <w:szCs w:val="28"/>
                <w:highlight w:val="white"/>
                <w:lang w:eastAsia="ru-RU"/>
              </w:rPr>
              <w:t>1 год</w:t>
            </w:r>
          </w:p>
        </w:tc>
      </w:tr>
      <w:tr w:rsidR="00FD2010" w:rsidRPr="008578BD" w:rsidTr="000330B3">
        <w:trPr>
          <w:trHeight w:val="567"/>
        </w:trPr>
        <w:tc>
          <w:tcPr>
            <w:tcW w:w="576" w:type="dxa"/>
          </w:tcPr>
          <w:p w:rsidR="00FD2010" w:rsidRPr="008578BD" w:rsidRDefault="00FD2010"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5.1.</w:t>
            </w:r>
          </w:p>
        </w:tc>
        <w:tc>
          <w:tcPr>
            <w:tcW w:w="3677" w:type="dxa"/>
          </w:tcPr>
          <w:p w:rsidR="00FD2010" w:rsidRPr="008578BD" w:rsidRDefault="00FD2010"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Срок реализации</w:t>
            </w:r>
          </w:p>
        </w:tc>
        <w:tc>
          <w:tcPr>
            <w:tcW w:w="5954" w:type="dxa"/>
            <w:vMerge/>
          </w:tcPr>
          <w:p w:rsidR="00FD2010" w:rsidRPr="008578BD" w:rsidRDefault="00FD2010" w:rsidP="003B2126">
            <w:pPr>
              <w:autoSpaceDE w:val="0"/>
              <w:autoSpaceDN w:val="0"/>
              <w:adjustRightInd w:val="0"/>
              <w:spacing w:after="0"/>
              <w:rPr>
                <w:rFonts w:ascii="Times New Roman" w:eastAsia="Times New Roman" w:hAnsi="Times New Roman"/>
                <w:color w:val="000000"/>
                <w:sz w:val="28"/>
                <w:szCs w:val="28"/>
                <w:highlight w:val="white"/>
                <w:lang w:eastAsia="ru-RU"/>
              </w:rPr>
            </w:pPr>
          </w:p>
        </w:tc>
      </w:tr>
      <w:tr w:rsidR="00812F53" w:rsidRPr="008578BD" w:rsidTr="000330B3">
        <w:trPr>
          <w:trHeight w:val="358"/>
        </w:trPr>
        <w:tc>
          <w:tcPr>
            <w:tcW w:w="576"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5.2.</w:t>
            </w:r>
          </w:p>
        </w:tc>
        <w:tc>
          <w:tcPr>
            <w:tcW w:w="3677"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Возраст обучающихся</w:t>
            </w:r>
          </w:p>
        </w:tc>
        <w:tc>
          <w:tcPr>
            <w:tcW w:w="5954" w:type="dxa"/>
          </w:tcPr>
          <w:p w:rsidR="00812F53" w:rsidRPr="008578BD" w:rsidRDefault="002C2DBA" w:rsidP="003B2126">
            <w:pPr>
              <w:autoSpaceDE w:val="0"/>
              <w:autoSpaceDN w:val="0"/>
              <w:adjustRightInd w:val="0"/>
              <w:spacing w:after="0"/>
              <w:rPr>
                <w:rFonts w:ascii="Times New Roman" w:eastAsia="Times New Roman" w:hAnsi="Times New Roman"/>
                <w:color w:val="000000"/>
                <w:sz w:val="28"/>
                <w:szCs w:val="28"/>
                <w:highlight w:val="white"/>
                <w:lang w:eastAsia="ru-RU"/>
              </w:rPr>
            </w:pPr>
            <w:r>
              <w:rPr>
                <w:rFonts w:ascii="Times New Roman" w:eastAsia="Times New Roman" w:hAnsi="Times New Roman"/>
                <w:color w:val="000000"/>
                <w:sz w:val="28"/>
                <w:szCs w:val="28"/>
                <w:highlight w:val="white"/>
                <w:lang w:eastAsia="ru-RU"/>
              </w:rPr>
              <w:t>6,5</w:t>
            </w:r>
            <w:r w:rsidR="00DC5435">
              <w:rPr>
                <w:rFonts w:ascii="Times New Roman" w:eastAsia="Times New Roman" w:hAnsi="Times New Roman"/>
                <w:color w:val="000000"/>
                <w:sz w:val="28"/>
                <w:szCs w:val="28"/>
                <w:highlight w:val="white"/>
                <w:lang w:eastAsia="ru-RU"/>
              </w:rPr>
              <w:t xml:space="preserve"> </w:t>
            </w:r>
            <w:r w:rsidR="003B2126">
              <w:rPr>
                <w:rFonts w:ascii="Times New Roman" w:eastAsia="Times New Roman" w:hAnsi="Times New Roman"/>
                <w:color w:val="000000"/>
                <w:sz w:val="28"/>
                <w:szCs w:val="28"/>
                <w:highlight w:val="white"/>
                <w:lang w:eastAsia="ru-RU"/>
              </w:rPr>
              <w:t>–</w:t>
            </w:r>
            <w:r w:rsidR="00DC5435">
              <w:rPr>
                <w:rFonts w:ascii="Times New Roman" w:eastAsia="Times New Roman" w:hAnsi="Times New Roman"/>
                <w:color w:val="000000"/>
                <w:sz w:val="28"/>
                <w:szCs w:val="28"/>
                <w:highlight w:val="white"/>
                <w:lang w:eastAsia="ru-RU"/>
              </w:rPr>
              <w:t xml:space="preserve"> </w:t>
            </w:r>
            <w:r w:rsidR="003B2126">
              <w:rPr>
                <w:rFonts w:ascii="Times New Roman" w:eastAsia="Times New Roman" w:hAnsi="Times New Roman"/>
                <w:color w:val="000000"/>
                <w:sz w:val="28"/>
                <w:szCs w:val="28"/>
                <w:highlight w:val="white"/>
                <w:lang w:eastAsia="ru-RU"/>
              </w:rPr>
              <w:t xml:space="preserve">17 </w:t>
            </w:r>
            <w:r w:rsidR="00812F53" w:rsidRPr="008578BD">
              <w:rPr>
                <w:rFonts w:ascii="Times New Roman" w:eastAsia="Times New Roman" w:hAnsi="Times New Roman"/>
                <w:color w:val="000000"/>
                <w:sz w:val="28"/>
                <w:szCs w:val="28"/>
                <w:highlight w:val="white"/>
                <w:lang w:eastAsia="ru-RU"/>
              </w:rPr>
              <w:t>лет</w:t>
            </w:r>
          </w:p>
        </w:tc>
      </w:tr>
      <w:tr w:rsidR="00812F53" w:rsidRPr="008578BD" w:rsidTr="000330B3">
        <w:trPr>
          <w:trHeight w:val="567"/>
        </w:trPr>
        <w:tc>
          <w:tcPr>
            <w:tcW w:w="576"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5.3.</w:t>
            </w:r>
          </w:p>
        </w:tc>
        <w:tc>
          <w:tcPr>
            <w:tcW w:w="3677"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Характеристика программы</w:t>
            </w:r>
          </w:p>
        </w:tc>
        <w:tc>
          <w:tcPr>
            <w:tcW w:w="5954" w:type="dxa"/>
          </w:tcPr>
          <w:p w:rsidR="00812F53" w:rsidRPr="008578BD" w:rsidRDefault="00D42205"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lang w:eastAsia="ru-RU"/>
              </w:rPr>
              <w:t>Д</w:t>
            </w:r>
            <w:r w:rsidR="00812F53" w:rsidRPr="008578BD">
              <w:rPr>
                <w:rFonts w:ascii="Times New Roman" w:eastAsia="Times New Roman" w:hAnsi="Times New Roman"/>
                <w:color w:val="000000"/>
                <w:sz w:val="28"/>
                <w:szCs w:val="28"/>
                <w:lang w:eastAsia="ru-RU"/>
              </w:rPr>
              <w:t xml:space="preserve">ополнительная общеобразовательная общеразвивающая программа </w:t>
            </w:r>
          </w:p>
        </w:tc>
      </w:tr>
      <w:tr w:rsidR="00812F53" w:rsidRPr="008578BD" w:rsidTr="000330B3">
        <w:trPr>
          <w:trHeight w:val="567"/>
        </w:trPr>
        <w:tc>
          <w:tcPr>
            <w:tcW w:w="576"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5.4.</w:t>
            </w:r>
          </w:p>
        </w:tc>
        <w:tc>
          <w:tcPr>
            <w:tcW w:w="3677" w:type="dxa"/>
          </w:tcPr>
          <w:p w:rsidR="00812F53"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Цель</w:t>
            </w:r>
          </w:p>
        </w:tc>
        <w:tc>
          <w:tcPr>
            <w:tcW w:w="5954" w:type="dxa"/>
          </w:tcPr>
          <w:p w:rsidR="001F0B53" w:rsidRDefault="001F0B53" w:rsidP="003B2126">
            <w:pPr>
              <w:pStyle w:val="a4"/>
              <w:spacing w:after="0"/>
              <w:ind w:left="0"/>
              <w:rPr>
                <w:rFonts w:ascii="Times New Roman" w:hAnsi="Times New Roman"/>
                <w:sz w:val="28"/>
                <w:szCs w:val="28"/>
              </w:rPr>
            </w:pPr>
            <w:r>
              <w:rPr>
                <w:rFonts w:ascii="Times New Roman" w:hAnsi="Times New Roman"/>
                <w:sz w:val="28"/>
                <w:szCs w:val="28"/>
              </w:rPr>
              <w:t>Воспитание культуры слушания и восприятия музыки на основе формирования представлений о музыке как виде искусства, а также развитие музыкально-творческих способностей, приобретение знаний, умений и навыков в области музыкального искусства.</w:t>
            </w:r>
          </w:p>
          <w:p w:rsidR="0035417E" w:rsidRPr="008578BD" w:rsidRDefault="0035417E" w:rsidP="003B2126">
            <w:pPr>
              <w:pStyle w:val="a4"/>
              <w:spacing w:after="0"/>
              <w:ind w:left="0"/>
              <w:rPr>
                <w:rFonts w:ascii="Times New Roman" w:eastAsia="Times New Roman" w:hAnsi="Times New Roman"/>
                <w:color w:val="000000"/>
                <w:sz w:val="28"/>
                <w:szCs w:val="28"/>
              </w:rPr>
            </w:pPr>
          </w:p>
        </w:tc>
      </w:tr>
      <w:tr w:rsidR="00812F53" w:rsidRPr="008578BD" w:rsidTr="000330B3">
        <w:trPr>
          <w:trHeight w:val="567"/>
        </w:trPr>
        <w:tc>
          <w:tcPr>
            <w:tcW w:w="576" w:type="dxa"/>
          </w:tcPr>
          <w:p w:rsidR="00812F53" w:rsidRPr="008578BD" w:rsidRDefault="0035417E"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6.</w:t>
            </w:r>
          </w:p>
        </w:tc>
        <w:tc>
          <w:tcPr>
            <w:tcW w:w="3677" w:type="dxa"/>
          </w:tcPr>
          <w:p w:rsidR="00812F53" w:rsidRPr="008578BD" w:rsidRDefault="008335E8"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Формы и методы реализации программы</w:t>
            </w:r>
          </w:p>
        </w:tc>
        <w:tc>
          <w:tcPr>
            <w:tcW w:w="5954" w:type="dxa"/>
          </w:tcPr>
          <w:p w:rsidR="0035417E" w:rsidRPr="008578BD" w:rsidRDefault="008335E8" w:rsidP="003B2126">
            <w:pPr>
              <w:contextualSpacing/>
              <w:rPr>
                <w:rFonts w:ascii="Times New Roman" w:eastAsia="Times New Roman" w:hAnsi="Times New Roman"/>
                <w:sz w:val="28"/>
                <w:szCs w:val="28"/>
                <w:lang w:eastAsia="ru-RU"/>
              </w:rPr>
            </w:pPr>
            <w:r w:rsidRPr="008578BD">
              <w:rPr>
                <w:rFonts w:ascii="Times New Roman" w:eastAsia="Times New Roman" w:hAnsi="Times New Roman"/>
                <w:sz w:val="28"/>
                <w:szCs w:val="28"/>
                <w:lang w:eastAsia="ru-RU"/>
              </w:rPr>
              <w:t>Формы: у</w:t>
            </w:r>
            <w:r w:rsidR="0035417E" w:rsidRPr="008578BD">
              <w:rPr>
                <w:rFonts w:ascii="Times New Roman" w:eastAsia="Times New Roman" w:hAnsi="Times New Roman"/>
                <w:sz w:val="28"/>
                <w:szCs w:val="28"/>
                <w:lang w:eastAsia="ru-RU"/>
              </w:rPr>
              <w:t xml:space="preserve">чебные занятия, </w:t>
            </w:r>
            <w:r w:rsidRPr="008578BD">
              <w:rPr>
                <w:rFonts w:ascii="Times New Roman" w:eastAsia="Times New Roman" w:hAnsi="Times New Roman"/>
                <w:sz w:val="28"/>
                <w:szCs w:val="28"/>
                <w:lang w:eastAsia="ru-RU"/>
              </w:rPr>
              <w:t xml:space="preserve">практические, презентации, </w:t>
            </w:r>
            <w:r w:rsidR="00BC70CE" w:rsidRPr="008578BD">
              <w:rPr>
                <w:rFonts w:ascii="Times New Roman" w:eastAsia="Times New Roman" w:hAnsi="Times New Roman"/>
                <w:sz w:val="28"/>
                <w:szCs w:val="28"/>
                <w:lang w:eastAsia="ru-RU"/>
              </w:rPr>
              <w:t>тестирования</w:t>
            </w:r>
          </w:p>
          <w:p w:rsidR="008335E8" w:rsidRPr="008578BD" w:rsidRDefault="008335E8" w:rsidP="003B2126">
            <w:pPr>
              <w:contextualSpacing/>
              <w:rPr>
                <w:rFonts w:ascii="Times New Roman" w:eastAsia="Times New Roman" w:hAnsi="Times New Roman"/>
                <w:sz w:val="28"/>
                <w:szCs w:val="28"/>
                <w:lang w:eastAsia="ru-RU"/>
              </w:rPr>
            </w:pPr>
            <w:r w:rsidRPr="008578BD">
              <w:rPr>
                <w:rFonts w:ascii="Times New Roman" w:eastAsia="Times New Roman" w:hAnsi="Times New Roman"/>
                <w:sz w:val="28"/>
                <w:szCs w:val="28"/>
                <w:lang w:eastAsia="ru-RU"/>
              </w:rPr>
              <w:t>Методы: словесные, наглядные, наблюдения</w:t>
            </w:r>
            <w:r w:rsidR="00BC70CE" w:rsidRPr="008578BD">
              <w:rPr>
                <w:rFonts w:ascii="Times New Roman" w:eastAsia="Times New Roman" w:hAnsi="Times New Roman"/>
                <w:sz w:val="28"/>
                <w:szCs w:val="28"/>
                <w:lang w:eastAsia="ru-RU"/>
              </w:rPr>
              <w:t xml:space="preserve">, </w:t>
            </w:r>
          </w:p>
        </w:tc>
      </w:tr>
      <w:tr w:rsidR="008335E8" w:rsidRPr="008578BD" w:rsidTr="000330B3">
        <w:trPr>
          <w:trHeight w:val="567"/>
        </w:trPr>
        <w:tc>
          <w:tcPr>
            <w:tcW w:w="576" w:type="dxa"/>
          </w:tcPr>
          <w:p w:rsidR="008335E8" w:rsidRPr="008578BD" w:rsidRDefault="008335E8"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7.</w:t>
            </w:r>
          </w:p>
        </w:tc>
        <w:tc>
          <w:tcPr>
            <w:tcW w:w="3677" w:type="dxa"/>
          </w:tcPr>
          <w:p w:rsidR="008335E8" w:rsidRPr="008578BD" w:rsidRDefault="008335E8"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Формы мониторинга результативности</w:t>
            </w:r>
          </w:p>
        </w:tc>
        <w:tc>
          <w:tcPr>
            <w:tcW w:w="5954" w:type="dxa"/>
          </w:tcPr>
          <w:p w:rsidR="008335E8" w:rsidRPr="008578BD" w:rsidRDefault="008335E8"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 xml:space="preserve">Тестирование, </w:t>
            </w:r>
            <w:r w:rsidR="00DC5435">
              <w:rPr>
                <w:rFonts w:ascii="Times New Roman" w:eastAsia="Times New Roman" w:hAnsi="Times New Roman"/>
                <w:color w:val="000000"/>
                <w:sz w:val="28"/>
                <w:szCs w:val="28"/>
                <w:highlight w:val="white"/>
                <w:lang w:eastAsia="ru-RU"/>
              </w:rPr>
              <w:t>устный опрос</w:t>
            </w:r>
          </w:p>
        </w:tc>
      </w:tr>
      <w:tr w:rsidR="00812F53" w:rsidRPr="008578BD" w:rsidTr="000330B3">
        <w:trPr>
          <w:trHeight w:val="586"/>
        </w:trPr>
        <w:tc>
          <w:tcPr>
            <w:tcW w:w="576" w:type="dxa"/>
          </w:tcPr>
          <w:p w:rsidR="00812F53" w:rsidRPr="008578BD" w:rsidRDefault="008335E8"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8.</w:t>
            </w:r>
          </w:p>
        </w:tc>
        <w:tc>
          <w:tcPr>
            <w:tcW w:w="3677" w:type="dxa"/>
          </w:tcPr>
          <w:p w:rsidR="00812F53" w:rsidRPr="008578BD" w:rsidRDefault="00812F53"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Место проведения</w:t>
            </w:r>
          </w:p>
        </w:tc>
        <w:tc>
          <w:tcPr>
            <w:tcW w:w="5954" w:type="dxa"/>
          </w:tcPr>
          <w:p w:rsidR="0035417E" w:rsidRPr="008578BD" w:rsidRDefault="00812F53"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 xml:space="preserve">На базе </w:t>
            </w:r>
            <w:r w:rsidR="00CF5245" w:rsidRPr="008578BD">
              <w:rPr>
                <w:rFonts w:ascii="Times New Roman" w:eastAsia="Times New Roman" w:hAnsi="Times New Roman"/>
                <w:color w:val="000000"/>
                <w:sz w:val="28"/>
                <w:szCs w:val="28"/>
                <w:highlight w:val="white"/>
                <w:lang w:eastAsia="ru-RU"/>
              </w:rPr>
              <w:t>МБУ ДО «Детской школы искусств г. Буинска РТ»</w:t>
            </w:r>
          </w:p>
        </w:tc>
      </w:tr>
      <w:tr w:rsidR="00D5484A" w:rsidRPr="008578BD" w:rsidTr="000330B3">
        <w:trPr>
          <w:trHeight w:val="746"/>
        </w:trPr>
        <w:tc>
          <w:tcPr>
            <w:tcW w:w="576" w:type="dxa"/>
          </w:tcPr>
          <w:p w:rsidR="00D5484A" w:rsidRPr="008578BD" w:rsidRDefault="008335E8"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9</w:t>
            </w:r>
            <w:r w:rsidR="00D5484A" w:rsidRPr="008578BD">
              <w:rPr>
                <w:rFonts w:ascii="Times New Roman" w:eastAsia="Times New Roman" w:hAnsi="Times New Roman"/>
                <w:color w:val="000000"/>
                <w:sz w:val="28"/>
                <w:szCs w:val="28"/>
                <w:highlight w:val="white"/>
                <w:lang w:eastAsia="ru-RU"/>
              </w:rPr>
              <w:t>.</w:t>
            </w:r>
          </w:p>
        </w:tc>
        <w:tc>
          <w:tcPr>
            <w:tcW w:w="3677" w:type="dxa"/>
          </w:tcPr>
          <w:p w:rsidR="00D5484A" w:rsidRPr="008578BD" w:rsidRDefault="00D5484A"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 xml:space="preserve">Формы и методы </w:t>
            </w:r>
            <w:proofErr w:type="spellStart"/>
            <w:r w:rsidRPr="008578BD">
              <w:rPr>
                <w:rFonts w:ascii="Times New Roman" w:eastAsia="Times New Roman" w:hAnsi="Times New Roman"/>
                <w:b/>
                <w:color w:val="000000"/>
                <w:sz w:val="28"/>
                <w:szCs w:val="28"/>
                <w:highlight w:val="white"/>
                <w:lang w:eastAsia="ru-RU"/>
              </w:rPr>
              <w:t>обр</w:t>
            </w:r>
            <w:r w:rsidR="00454DE1">
              <w:rPr>
                <w:rFonts w:ascii="Times New Roman" w:eastAsia="Times New Roman" w:hAnsi="Times New Roman"/>
                <w:b/>
                <w:color w:val="000000"/>
                <w:sz w:val="28"/>
                <w:szCs w:val="28"/>
                <w:highlight w:val="white"/>
                <w:lang w:eastAsia="ru-RU"/>
              </w:rPr>
              <w:t>.</w:t>
            </w:r>
            <w:r w:rsidRPr="008578BD">
              <w:rPr>
                <w:rFonts w:ascii="Times New Roman" w:eastAsia="Times New Roman" w:hAnsi="Times New Roman"/>
                <w:b/>
                <w:color w:val="000000"/>
                <w:sz w:val="28"/>
                <w:szCs w:val="28"/>
                <w:highlight w:val="white"/>
                <w:lang w:eastAsia="ru-RU"/>
              </w:rPr>
              <w:t>деятельности</w:t>
            </w:r>
            <w:proofErr w:type="spellEnd"/>
          </w:p>
        </w:tc>
        <w:tc>
          <w:tcPr>
            <w:tcW w:w="5954" w:type="dxa"/>
          </w:tcPr>
          <w:p w:rsidR="00D5484A" w:rsidRPr="008578BD" w:rsidRDefault="00D5484A"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sz w:val="28"/>
                <w:szCs w:val="28"/>
                <w:lang w:eastAsia="ru-RU"/>
              </w:rPr>
              <w:t>Учебные занятия</w:t>
            </w:r>
          </w:p>
        </w:tc>
      </w:tr>
      <w:tr w:rsidR="00D5484A" w:rsidRPr="008578BD" w:rsidTr="000330B3">
        <w:trPr>
          <w:trHeight w:val="567"/>
        </w:trPr>
        <w:tc>
          <w:tcPr>
            <w:tcW w:w="576" w:type="dxa"/>
          </w:tcPr>
          <w:p w:rsidR="00D5484A" w:rsidRPr="008578BD" w:rsidRDefault="00D5484A"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9.</w:t>
            </w:r>
          </w:p>
        </w:tc>
        <w:tc>
          <w:tcPr>
            <w:tcW w:w="3677" w:type="dxa"/>
          </w:tcPr>
          <w:p w:rsidR="00D5484A" w:rsidRPr="008578BD" w:rsidRDefault="00D5484A"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 xml:space="preserve">Дата утверждения </w:t>
            </w:r>
          </w:p>
        </w:tc>
        <w:tc>
          <w:tcPr>
            <w:tcW w:w="5954" w:type="dxa"/>
          </w:tcPr>
          <w:p w:rsidR="00D5484A" w:rsidRPr="008578BD" w:rsidRDefault="003B2126" w:rsidP="003B2126">
            <w:pPr>
              <w:autoSpaceDE w:val="0"/>
              <w:autoSpaceDN w:val="0"/>
              <w:adjustRightInd w:val="0"/>
              <w:spacing w:after="0"/>
              <w:rPr>
                <w:rFonts w:ascii="Times New Roman" w:eastAsia="Times New Roman" w:hAnsi="Times New Roman"/>
                <w:color w:val="000000"/>
                <w:sz w:val="28"/>
                <w:szCs w:val="28"/>
                <w:highlight w:val="white"/>
                <w:lang w:eastAsia="ru-RU"/>
              </w:rPr>
            </w:pPr>
            <w:r>
              <w:rPr>
                <w:rFonts w:ascii="Times New Roman" w:eastAsia="Times New Roman" w:hAnsi="Times New Roman"/>
                <w:color w:val="000000"/>
                <w:sz w:val="28"/>
                <w:szCs w:val="28"/>
                <w:highlight w:val="white"/>
                <w:lang w:eastAsia="ru-RU"/>
              </w:rPr>
              <w:t>31.08.2016</w:t>
            </w:r>
          </w:p>
        </w:tc>
      </w:tr>
      <w:tr w:rsidR="00D5484A" w:rsidRPr="008578BD" w:rsidTr="000330B3">
        <w:trPr>
          <w:trHeight w:val="274"/>
        </w:trPr>
        <w:tc>
          <w:tcPr>
            <w:tcW w:w="576" w:type="dxa"/>
          </w:tcPr>
          <w:p w:rsidR="00D5484A" w:rsidRPr="008578BD" w:rsidRDefault="00D5484A" w:rsidP="003B2126">
            <w:pPr>
              <w:autoSpaceDE w:val="0"/>
              <w:autoSpaceDN w:val="0"/>
              <w:adjustRightInd w:val="0"/>
              <w:spacing w:after="0"/>
              <w:rPr>
                <w:rFonts w:ascii="Times New Roman" w:eastAsia="Times New Roman" w:hAnsi="Times New Roman"/>
                <w:color w:val="000000"/>
                <w:sz w:val="28"/>
                <w:szCs w:val="28"/>
                <w:highlight w:val="white"/>
                <w:lang w:eastAsia="ru-RU"/>
              </w:rPr>
            </w:pPr>
            <w:r w:rsidRPr="008578BD">
              <w:rPr>
                <w:rFonts w:ascii="Times New Roman" w:eastAsia="Times New Roman" w:hAnsi="Times New Roman"/>
                <w:color w:val="000000"/>
                <w:sz w:val="28"/>
                <w:szCs w:val="28"/>
                <w:highlight w:val="white"/>
                <w:lang w:eastAsia="ru-RU"/>
              </w:rPr>
              <w:t>10.</w:t>
            </w:r>
          </w:p>
        </w:tc>
        <w:tc>
          <w:tcPr>
            <w:tcW w:w="3677" w:type="dxa"/>
          </w:tcPr>
          <w:p w:rsidR="00D5484A" w:rsidRPr="008578BD" w:rsidRDefault="00D5484A" w:rsidP="003B2126">
            <w:pPr>
              <w:autoSpaceDE w:val="0"/>
              <w:autoSpaceDN w:val="0"/>
              <w:adjustRightInd w:val="0"/>
              <w:spacing w:after="0"/>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t>Рецензенты</w:t>
            </w:r>
          </w:p>
        </w:tc>
        <w:tc>
          <w:tcPr>
            <w:tcW w:w="5954" w:type="dxa"/>
          </w:tcPr>
          <w:p w:rsidR="000330B3" w:rsidRPr="008578BD" w:rsidRDefault="00DE5293" w:rsidP="003B2126">
            <w:pPr>
              <w:autoSpaceDE w:val="0"/>
              <w:autoSpaceDN w:val="0"/>
              <w:adjustRightInd w:val="0"/>
              <w:spacing w:after="0"/>
              <w:rPr>
                <w:rFonts w:ascii="Times New Roman" w:eastAsia="Times New Roman" w:hAnsi="Times New Roman"/>
                <w:color w:val="000000"/>
                <w:sz w:val="28"/>
                <w:szCs w:val="28"/>
                <w:highlight w:val="white"/>
                <w:lang w:eastAsia="ru-RU"/>
              </w:rPr>
            </w:pPr>
            <w:proofErr w:type="spellStart"/>
            <w:r>
              <w:rPr>
                <w:rFonts w:ascii="Times New Roman" w:eastAsia="Times New Roman" w:hAnsi="Times New Roman"/>
                <w:color w:val="000000"/>
                <w:sz w:val="28"/>
                <w:szCs w:val="28"/>
                <w:highlight w:val="white"/>
                <w:lang w:eastAsia="ru-RU"/>
              </w:rPr>
              <w:t>Фахуртдинова</w:t>
            </w:r>
            <w:proofErr w:type="spellEnd"/>
            <w:r>
              <w:rPr>
                <w:rFonts w:ascii="Times New Roman" w:eastAsia="Times New Roman" w:hAnsi="Times New Roman"/>
                <w:color w:val="000000"/>
                <w:sz w:val="28"/>
                <w:szCs w:val="28"/>
                <w:highlight w:val="white"/>
                <w:lang w:eastAsia="ru-RU"/>
              </w:rPr>
              <w:t xml:space="preserve"> Резеда </w:t>
            </w:r>
            <w:proofErr w:type="spellStart"/>
            <w:r>
              <w:rPr>
                <w:rFonts w:ascii="Times New Roman" w:eastAsia="Times New Roman" w:hAnsi="Times New Roman"/>
                <w:color w:val="000000"/>
                <w:sz w:val="28"/>
                <w:szCs w:val="28"/>
                <w:highlight w:val="white"/>
                <w:lang w:eastAsia="ru-RU"/>
              </w:rPr>
              <w:t>Анваровна</w:t>
            </w:r>
            <w:proofErr w:type="spellEnd"/>
            <w:r w:rsidR="00CF5245" w:rsidRPr="008578BD">
              <w:rPr>
                <w:rFonts w:ascii="Times New Roman" w:eastAsia="Times New Roman" w:hAnsi="Times New Roman"/>
                <w:color w:val="000000"/>
                <w:sz w:val="28"/>
                <w:szCs w:val="28"/>
                <w:highlight w:val="white"/>
                <w:lang w:eastAsia="ru-RU"/>
              </w:rPr>
              <w:t xml:space="preserve">, преподаватель </w:t>
            </w:r>
            <w:r>
              <w:rPr>
                <w:rFonts w:ascii="Times New Roman" w:eastAsia="Times New Roman" w:hAnsi="Times New Roman"/>
                <w:color w:val="000000"/>
                <w:sz w:val="28"/>
                <w:szCs w:val="28"/>
                <w:highlight w:val="white"/>
                <w:lang w:eastAsia="ru-RU"/>
              </w:rPr>
              <w:t>фортепиано</w:t>
            </w:r>
            <w:r w:rsidR="00CF5245" w:rsidRPr="008578BD">
              <w:rPr>
                <w:rFonts w:ascii="Times New Roman" w:eastAsia="Times New Roman" w:hAnsi="Times New Roman"/>
                <w:color w:val="000000"/>
                <w:sz w:val="28"/>
                <w:szCs w:val="28"/>
                <w:highlight w:val="white"/>
                <w:lang w:eastAsia="ru-RU"/>
              </w:rPr>
              <w:t xml:space="preserve"> высшей категории</w:t>
            </w:r>
          </w:p>
        </w:tc>
      </w:tr>
    </w:tbl>
    <w:p w:rsidR="000330B3" w:rsidRDefault="000330B3" w:rsidP="008578BD">
      <w:pPr>
        <w:autoSpaceDE w:val="0"/>
        <w:autoSpaceDN w:val="0"/>
        <w:adjustRightInd w:val="0"/>
        <w:spacing w:after="0" w:line="360" w:lineRule="auto"/>
        <w:jc w:val="center"/>
        <w:rPr>
          <w:rFonts w:ascii="Times New Roman" w:eastAsia="Times New Roman" w:hAnsi="Times New Roman"/>
          <w:b/>
          <w:color w:val="000000"/>
          <w:sz w:val="28"/>
          <w:szCs w:val="28"/>
          <w:highlight w:val="white"/>
          <w:lang w:eastAsia="ru-RU"/>
        </w:rPr>
      </w:pPr>
    </w:p>
    <w:p w:rsidR="003B2126" w:rsidRPr="008578BD" w:rsidRDefault="003B2126" w:rsidP="008578BD">
      <w:pPr>
        <w:autoSpaceDE w:val="0"/>
        <w:autoSpaceDN w:val="0"/>
        <w:adjustRightInd w:val="0"/>
        <w:spacing w:after="0" w:line="360" w:lineRule="auto"/>
        <w:jc w:val="center"/>
        <w:rPr>
          <w:rFonts w:ascii="Times New Roman" w:eastAsia="Times New Roman" w:hAnsi="Times New Roman"/>
          <w:b/>
          <w:color w:val="000000"/>
          <w:sz w:val="28"/>
          <w:szCs w:val="28"/>
          <w:highlight w:val="white"/>
          <w:lang w:eastAsia="ru-RU"/>
        </w:rPr>
      </w:pPr>
    </w:p>
    <w:p w:rsidR="00E0570D" w:rsidRPr="008578BD" w:rsidRDefault="0035417E" w:rsidP="008578BD">
      <w:pPr>
        <w:autoSpaceDE w:val="0"/>
        <w:autoSpaceDN w:val="0"/>
        <w:adjustRightInd w:val="0"/>
        <w:spacing w:after="0" w:line="360" w:lineRule="auto"/>
        <w:jc w:val="center"/>
        <w:rPr>
          <w:rFonts w:ascii="Times New Roman" w:eastAsia="Times New Roman" w:hAnsi="Times New Roman"/>
          <w:b/>
          <w:color w:val="000000"/>
          <w:sz w:val="28"/>
          <w:szCs w:val="28"/>
          <w:highlight w:val="white"/>
          <w:lang w:eastAsia="ru-RU"/>
        </w:rPr>
      </w:pPr>
      <w:r w:rsidRPr="008578BD">
        <w:rPr>
          <w:rFonts w:ascii="Times New Roman" w:eastAsia="Times New Roman" w:hAnsi="Times New Roman"/>
          <w:b/>
          <w:color w:val="000000"/>
          <w:sz w:val="28"/>
          <w:szCs w:val="28"/>
          <w:highlight w:val="white"/>
          <w:lang w:eastAsia="ru-RU"/>
        </w:rPr>
        <w:lastRenderedPageBreak/>
        <w:t>О</w:t>
      </w:r>
      <w:r w:rsidR="00E0570D" w:rsidRPr="008578BD">
        <w:rPr>
          <w:rFonts w:ascii="Times New Roman" w:eastAsia="Times New Roman" w:hAnsi="Times New Roman"/>
          <w:b/>
          <w:color w:val="000000"/>
          <w:sz w:val="28"/>
          <w:szCs w:val="28"/>
          <w:highlight w:val="white"/>
          <w:lang w:eastAsia="ru-RU"/>
        </w:rPr>
        <w:t>ГЛАВЛЕНИЕ</w:t>
      </w:r>
    </w:p>
    <w:p w:rsidR="00E0570D" w:rsidRPr="008578BD" w:rsidRDefault="00E0570D" w:rsidP="003B2126">
      <w:pPr>
        <w:tabs>
          <w:tab w:val="left" w:pos="806"/>
        </w:tabs>
        <w:autoSpaceDE w:val="0"/>
        <w:autoSpaceDN w:val="0"/>
        <w:adjustRightInd w:val="0"/>
        <w:spacing w:after="0" w:line="480" w:lineRule="auto"/>
        <w:rPr>
          <w:rFonts w:ascii="Times New Roman" w:eastAsia="Times New Roman" w:hAnsi="Times New Roman"/>
          <w:b/>
          <w:sz w:val="28"/>
          <w:szCs w:val="28"/>
          <w:highlight w:val="white"/>
          <w:lang w:eastAsia="ru-RU"/>
        </w:rPr>
      </w:pPr>
      <w:r w:rsidRPr="008578BD">
        <w:rPr>
          <w:rFonts w:ascii="Times New Roman" w:eastAsia="Times New Roman" w:hAnsi="Times New Roman"/>
          <w:b/>
          <w:color w:val="000000"/>
          <w:spacing w:val="2"/>
          <w:sz w:val="28"/>
          <w:szCs w:val="28"/>
          <w:highlight w:val="white"/>
          <w:lang w:eastAsia="ru-RU"/>
        </w:rPr>
        <w:t>1.Пояснительная записка.</w:t>
      </w:r>
    </w:p>
    <w:p w:rsidR="00E0570D" w:rsidRPr="008578BD" w:rsidRDefault="00704BB0" w:rsidP="003B2126">
      <w:pPr>
        <w:tabs>
          <w:tab w:val="left" w:pos="816"/>
        </w:tabs>
        <w:autoSpaceDE w:val="0"/>
        <w:autoSpaceDN w:val="0"/>
        <w:adjustRightInd w:val="0"/>
        <w:spacing w:after="0" w:line="480" w:lineRule="auto"/>
        <w:ind w:left="715"/>
        <w:rPr>
          <w:rFonts w:ascii="Times New Roman" w:eastAsia="Times New Roman" w:hAnsi="Times New Roman"/>
          <w:iCs/>
          <w:color w:val="000000"/>
          <w:sz w:val="28"/>
          <w:szCs w:val="28"/>
          <w:highlight w:val="white"/>
          <w:lang w:eastAsia="ru-RU"/>
        </w:rPr>
      </w:pPr>
      <w:r w:rsidRPr="008578BD">
        <w:rPr>
          <w:rFonts w:ascii="Times New Roman" w:eastAsia="Times New Roman" w:hAnsi="Times New Roman"/>
          <w:iCs/>
          <w:color w:val="000000"/>
          <w:sz w:val="28"/>
          <w:szCs w:val="28"/>
          <w:highlight w:val="white"/>
          <w:lang w:eastAsia="ru-RU"/>
        </w:rPr>
        <w:t xml:space="preserve">- </w:t>
      </w:r>
      <w:r w:rsidR="00E0570D" w:rsidRPr="008578BD">
        <w:rPr>
          <w:rFonts w:ascii="Times New Roman" w:eastAsia="Times New Roman" w:hAnsi="Times New Roman"/>
          <w:iCs/>
          <w:color w:val="000000"/>
          <w:sz w:val="28"/>
          <w:szCs w:val="28"/>
          <w:highlight w:val="white"/>
          <w:lang w:eastAsia="ru-RU"/>
        </w:rPr>
        <w:t>Характеристика учебного предмета, его место и роль в образовательном процессе;</w:t>
      </w:r>
    </w:p>
    <w:p w:rsidR="00046965" w:rsidRPr="008578BD" w:rsidRDefault="00046965" w:rsidP="003B2126">
      <w:pPr>
        <w:tabs>
          <w:tab w:val="left" w:pos="816"/>
        </w:tabs>
        <w:autoSpaceDE w:val="0"/>
        <w:autoSpaceDN w:val="0"/>
        <w:adjustRightInd w:val="0"/>
        <w:spacing w:after="0" w:line="480" w:lineRule="auto"/>
        <w:ind w:left="715"/>
        <w:rPr>
          <w:rFonts w:ascii="Times New Roman" w:eastAsia="Times New Roman" w:hAnsi="Times New Roman"/>
          <w:iCs/>
          <w:color w:val="000000"/>
          <w:sz w:val="28"/>
          <w:szCs w:val="28"/>
          <w:highlight w:val="white"/>
          <w:lang w:eastAsia="ru-RU"/>
        </w:rPr>
      </w:pPr>
      <w:r w:rsidRPr="008578BD">
        <w:rPr>
          <w:rFonts w:ascii="Times New Roman" w:eastAsia="Times New Roman" w:hAnsi="Times New Roman"/>
          <w:iCs/>
          <w:color w:val="000000"/>
          <w:sz w:val="28"/>
          <w:szCs w:val="28"/>
          <w:highlight w:val="white"/>
          <w:lang w:eastAsia="ru-RU"/>
        </w:rPr>
        <w:t>- Нормативно-правовое обеспечение программы;</w:t>
      </w:r>
    </w:p>
    <w:p w:rsidR="00AE3AD1" w:rsidRPr="008578BD" w:rsidRDefault="00AE3AD1" w:rsidP="003B2126">
      <w:pPr>
        <w:tabs>
          <w:tab w:val="left" w:pos="816"/>
        </w:tabs>
        <w:autoSpaceDE w:val="0"/>
        <w:autoSpaceDN w:val="0"/>
        <w:adjustRightInd w:val="0"/>
        <w:spacing w:after="0" w:line="480" w:lineRule="auto"/>
        <w:ind w:left="715"/>
        <w:rPr>
          <w:rFonts w:ascii="Times New Roman" w:eastAsia="Times New Roman" w:hAnsi="Times New Roman"/>
          <w:iCs/>
          <w:color w:val="000000"/>
          <w:sz w:val="28"/>
          <w:szCs w:val="28"/>
          <w:highlight w:val="white"/>
          <w:lang w:eastAsia="ru-RU"/>
        </w:rPr>
      </w:pPr>
      <w:r w:rsidRPr="008578BD">
        <w:rPr>
          <w:rFonts w:ascii="Times New Roman" w:eastAsia="Times New Roman" w:hAnsi="Times New Roman"/>
          <w:iCs/>
          <w:color w:val="000000"/>
          <w:sz w:val="28"/>
          <w:szCs w:val="28"/>
          <w:highlight w:val="white"/>
          <w:lang w:eastAsia="ru-RU"/>
        </w:rPr>
        <w:t>- Актуальность программы;</w:t>
      </w:r>
    </w:p>
    <w:p w:rsidR="0030437F" w:rsidRPr="008578BD" w:rsidRDefault="00704BB0" w:rsidP="003B2126">
      <w:pPr>
        <w:tabs>
          <w:tab w:val="left" w:pos="816"/>
        </w:tabs>
        <w:autoSpaceDE w:val="0"/>
        <w:autoSpaceDN w:val="0"/>
        <w:adjustRightInd w:val="0"/>
        <w:spacing w:after="0" w:line="480" w:lineRule="auto"/>
        <w:ind w:left="715"/>
        <w:rPr>
          <w:rFonts w:ascii="Times New Roman" w:eastAsia="Times New Roman" w:hAnsi="Times New Roman"/>
          <w:iCs/>
          <w:color w:val="000000"/>
          <w:spacing w:val="-1"/>
          <w:sz w:val="28"/>
          <w:szCs w:val="28"/>
          <w:highlight w:val="white"/>
          <w:lang w:eastAsia="ru-RU"/>
        </w:rPr>
      </w:pPr>
      <w:r w:rsidRPr="008578BD">
        <w:rPr>
          <w:rFonts w:ascii="Times New Roman" w:eastAsia="Times New Roman" w:hAnsi="Times New Roman"/>
          <w:iCs/>
          <w:color w:val="000000"/>
          <w:spacing w:val="-1"/>
          <w:sz w:val="28"/>
          <w:szCs w:val="28"/>
          <w:highlight w:val="white"/>
          <w:lang w:eastAsia="ru-RU"/>
        </w:rPr>
        <w:t xml:space="preserve">- </w:t>
      </w:r>
      <w:r w:rsidR="00E0570D" w:rsidRPr="008578BD">
        <w:rPr>
          <w:rFonts w:ascii="Times New Roman" w:eastAsia="Times New Roman" w:hAnsi="Times New Roman"/>
          <w:iCs/>
          <w:color w:val="000000"/>
          <w:spacing w:val="-1"/>
          <w:sz w:val="28"/>
          <w:szCs w:val="28"/>
          <w:highlight w:val="white"/>
          <w:lang w:eastAsia="ru-RU"/>
        </w:rPr>
        <w:t>Срок реализации учебного предмета;</w:t>
      </w:r>
    </w:p>
    <w:p w:rsidR="009C2082" w:rsidRPr="008578BD" w:rsidRDefault="009C2082" w:rsidP="003B2126">
      <w:pPr>
        <w:tabs>
          <w:tab w:val="left" w:pos="816"/>
        </w:tabs>
        <w:autoSpaceDE w:val="0"/>
        <w:autoSpaceDN w:val="0"/>
        <w:adjustRightInd w:val="0"/>
        <w:spacing w:after="0" w:line="480" w:lineRule="auto"/>
        <w:ind w:left="715"/>
        <w:rPr>
          <w:rFonts w:ascii="Times New Roman" w:eastAsia="Times New Roman" w:hAnsi="Times New Roman"/>
          <w:iCs/>
          <w:color w:val="000000"/>
          <w:spacing w:val="-1"/>
          <w:sz w:val="28"/>
          <w:szCs w:val="28"/>
          <w:highlight w:val="white"/>
          <w:lang w:eastAsia="ru-RU"/>
        </w:rPr>
      </w:pPr>
      <w:r w:rsidRPr="008578BD">
        <w:rPr>
          <w:rFonts w:ascii="Times New Roman" w:eastAsia="Times New Roman" w:hAnsi="Times New Roman"/>
          <w:iCs/>
          <w:color w:val="000000"/>
          <w:spacing w:val="-1"/>
          <w:sz w:val="28"/>
          <w:szCs w:val="28"/>
          <w:highlight w:val="white"/>
          <w:lang w:eastAsia="ru-RU"/>
        </w:rPr>
        <w:t>- Основные формы работы</w:t>
      </w:r>
      <w:r w:rsidR="005F40A5" w:rsidRPr="008578BD">
        <w:rPr>
          <w:rFonts w:ascii="Times New Roman" w:eastAsia="Times New Roman" w:hAnsi="Times New Roman"/>
          <w:iCs/>
          <w:color w:val="000000"/>
          <w:spacing w:val="-1"/>
          <w:sz w:val="28"/>
          <w:szCs w:val="28"/>
          <w:highlight w:val="white"/>
          <w:lang w:eastAsia="ru-RU"/>
        </w:rPr>
        <w:t>;</w:t>
      </w:r>
    </w:p>
    <w:p w:rsidR="005F40A5" w:rsidRPr="008578BD" w:rsidRDefault="005F40A5" w:rsidP="003B2126">
      <w:pPr>
        <w:tabs>
          <w:tab w:val="left" w:pos="816"/>
        </w:tabs>
        <w:autoSpaceDE w:val="0"/>
        <w:autoSpaceDN w:val="0"/>
        <w:adjustRightInd w:val="0"/>
        <w:spacing w:after="0" w:line="480" w:lineRule="auto"/>
        <w:ind w:left="715"/>
        <w:rPr>
          <w:rFonts w:ascii="Times New Roman" w:eastAsia="Times New Roman" w:hAnsi="Times New Roman"/>
          <w:iCs/>
          <w:color w:val="000000"/>
          <w:spacing w:val="-1"/>
          <w:sz w:val="28"/>
          <w:szCs w:val="28"/>
          <w:highlight w:val="white"/>
          <w:lang w:eastAsia="ru-RU"/>
        </w:rPr>
      </w:pPr>
      <w:r w:rsidRPr="008578BD">
        <w:rPr>
          <w:rFonts w:ascii="Times New Roman" w:eastAsia="Times New Roman" w:hAnsi="Times New Roman"/>
          <w:iCs/>
          <w:color w:val="000000"/>
          <w:spacing w:val="-1"/>
          <w:sz w:val="28"/>
          <w:szCs w:val="28"/>
          <w:highlight w:val="white"/>
          <w:lang w:eastAsia="ru-RU"/>
        </w:rPr>
        <w:t>- Цель и задачи учебного предмета;</w:t>
      </w:r>
    </w:p>
    <w:p w:rsidR="005F40A5" w:rsidRPr="008578BD" w:rsidRDefault="005F40A5" w:rsidP="003B2126">
      <w:pPr>
        <w:tabs>
          <w:tab w:val="left" w:pos="816"/>
        </w:tabs>
        <w:autoSpaceDE w:val="0"/>
        <w:autoSpaceDN w:val="0"/>
        <w:adjustRightInd w:val="0"/>
        <w:spacing w:after="0" w:line="480" w:lineRule="auto"/>
        <w:ind w:left="715"/>
        <w:rPr>
          <w:rFonts w:ascii="Times New Roman" w:eastAsia="Times New Roman" w:hAnsi="Times New Roman"/>
          <w:iCs/>
          <w:color w:val="000000"/>
          <w:spacing w:val="-1"/>
          <w:sz w:val="28"/>
          <w:szCs w:val="28"/>
          <w:highlight w:val="white"/>
          <w:lang w:eastAsia="ru-RU"/>
        </w:rPr>
      </w:pPr>
      <w:r w:rsidRPr="008578BD">
        <w:rPr>
          <w:rFonts w:ascii="Times New Roman" w:eastAsia="Times New Roman" w:hAnsi="Times New Roman"/>
          <w:iCs/>
          <w:color w:val="000000"/>
          <w:spacing w:val="-1"/>
          <w:sz w:val="28"/>
          <w:szCs w:val="28"/>
          <w:highlight w:val="white"/>
          <w:lang w:eastAsia="ru-RU"/>
        </w:rPr>
        <w:t>- Отличительные особенности;</w:t>
      </w:r>
    </w:p>
    <w:p w:rsidR="005F40A5" w:rsidRPr="008578BD" w:rsidRDefault="005F40A5" w:rsidP="003B2126">
      <w:pPr>
        <w:tabs>
          <w:tab w:val="left" w:pos="816"/>
        </w:tabs>
        <w:autoSpaceDE w:val="0"/>
        <w:autoSpaceDN w:val="0"/>
        <w:adjustRightInd w:val="0"/>
        <w:spacing w:after="0" w:line="480" w:lineRule="auto"/>
        <w:ind w:left="715"/>
        <w:rPr>
          <w:rFonts w:ascii="Times New Roman" w:eastAsia="Times New Roman" w:hAnsi="Times New Roman"/>
          <w:iCs/>
          <w:color w:val="000000"/>
          <w:spacing w:val="-1"/>
          <w:sz w:val="28"/>
          <w:szCs w:val="28"/>
          <w:highlight w:val="white"/>
          <w:lang w:eastAsia="ru-RU"/>
        </w:rPr>
      </w:pPr>
      <w:r w:rsidRPr="008578BD">
        <w:rPr>
          <w:rFonts w:ascii="Times New Roman" w:eastAsia="Times New Roman" w:hAnsi="Times New Roman"/>
          <w:iCs/>
          <w:color w:val="000000"/>
          <w:spacing w:val="-1"/>
          <w:sz w:val="28"/>
          <w:szCs w:val="28"/>
          <w:highlight w:val="white"/>
          <w:lang w:eastAsia="ru-RU"/>
        </w:rPr>
        <w:t>- Адресат;</w:t>
      </w:r>
    </w:p>
    <w:p w:rsidR="005F40A5" w:rsidRPr="008578BD" w:rsidRDefault="005F40A5" w:rsidP="003B2126">
      <w:pPr>
        <w:tabs>
          <w:tab w:val="left" w:pos="816"/>
        </w:tabs>
        <w:autoSpaceDE w:val="0"/>
        <w:autoSpaceDN w:val="0"/>
        <w:adjustRightInd w:val="0"/>
        <w:spacing w:after="0" w:line="480" w:lineRule="auto"/>
        <w:ind w:left="715"/>
        <w:rPr>
          <w:rFonts w:ascii="Times New Roman" w:eastAsia="Times New Roman" w:hAnsi="Times New Roman"/>
          <w:iCs/>
          <w:color w:val="000000"/>
          <w:spacing w:val="-1"/>
          <w:sz w:val="28"/>
          <w:szCs w:val="28"/>
          <w:highlight w:val="white"/>
          <w:lang w:eastAsia="ru-RU"/>
        </w:rPr>
      </w:pPr>
      <w:r w:rsidRPr="008578BD">
        <w:rPr>
          <w:rFonts w:ascii="Times New Roman" w:eastAsia="Times New Roman" w:hAnsi="Times New Roman"/>
          <w:iCs/>
          <w:color w:val="000000"/>
          <w:spacing w:val="-1"/>
          <w:sz w:val="28"/>
          <w:szCs w:val="28"/>
          <w:highlight w:val="white"/>
          <w:lang w:eastAsia="ru-RU"/>
        </w:rPr>
        <w:t>- Нормативный срок реализации программы;</w:t>
      </w:r>
    </w:p>
    <w:p w:rsidR="005F40A5" w:rsidRPr="008578BD" w:rsidRDefault="005F40A5" w:rsidP="003B2126">
      <w:pPr>
        <w:tabs>
          <w:tab w:val="left" w:pos="816"/>
        </w:tabs>
        <w:autoSpaceDE w:val="0"/>
        <w:autoSpaceDN w:val="0"/>
        <w:adjustRightInd w:val="0"/>
        <w:spacing w:after="0" w:line="480" w:lineRule="auto"/>
        <w:ind w:left="715"/>
        <w:rPr>
          <w:rFonts w:ascii="Times New Roman" w:eastAsia="Times New Roman" w:hAnsi="Times New Roman"/>
          <w:iCs/>
          <w:color w:val="000000"/>
          <w:sz w:val="28"/>
          <w:szCs w:val="28"/>
          <w:highlight w:val="white"/>
          <w:lang w:eastAsia="ru-RU"/>
        </w:rPr>
      </w:pPr>
      <w:r w:rsidRPr="008578BD">
        <w:rPr>
          <w:rFonts w:ascii="Times New Roman" w:eastAsia="Times New Roman" w:hAnsi="Times New Roman"/>
          <w:iCs/>
          <w:color w:val="000000"/>
          <w:sz w:val="28"/>
          <w:szCs w:val="28"/>
          <w:highlight w:val="white"/>
          <w:lang w:eastAsia="ru-RU"/>
        </w:rPr>
        <w:t>- Режим занятий;</w:t>
      </w:r>
    </w:p>
    <w:p w:rsidR="005F40A5" w:rsidRPr="008578BD" w:rsidRDefault="005F40A5" w:rsidP="003B2126">
      <w:pPr>
        <w:tabs>
          <w:tab w:val="left" w:pos="816"/>
        </w:tabs>
        <w:autoSpaceDE w:val="0"/>
        <w:autoSpaceDN w:val="0"/>
        <w:adjustRightInd w:val="0"/>
        <w:spacing w:after="0" w:line="480" w:lineRule="auto"/>
        <w:ind w:left="715"/>
        <w:rPr>
          <w:rFonts w:ascii="Times New Roman" w:eastAsia="Times New Roman" w:hAnsi="Times New Roman"/>
          <w:iCs/>
          <w:color w:val="000000"/>
          <w:sz w:val="28"/>
          <w:szCs w:val="28"/>
          <w:highlight w:val="white"/>
          <w:lang w:eastAsia="ru-RU"/>
        </w:rPr>
      </w:pPr>
      <w:r w:rsidRPr="008578BD">
        <w:rPr>
          <w:rFonts w:ascii="Times New Roman" w:eastAsia="Times New Roman" w:hAnsi="Times New Roman"/>
          <w:iCs/>
          <w:color w:val="000000"/>
          <w:sz w:val="28"/>
          <w:szCs w:val="28"/>
          <w:lang w:eastAsia="ru-RU"/>
        </w:rPr>
        <w:t>- Требования к уровню содержания дисциплины;</w:t>
      </w:r>
    </w:p>
    <w:p w:rsidR="005F40A5" w:rsidRPr="008578BD" w:rsidRDefault="007B54A0" w:rsidP="003B2126">
      <w:pPr>
        <w:tabs>
          <w:tab w:val="left" w:pos="816"/>
        </w:tabs>
        <w:autoSpaceDE w:val="0"/>
        <w:autoSpaceDN w:val="0"/>
        <w:adjustRightInd w:val="0"/>
        <w:spacing w:after="0" w:line="360" w:lineRule="auto"/>
        <w:ind w:left="708"/>
        <w:rPr>
          <w:rFonts w:ascii="Times New Roman" w:eastAsia="Times New Roman" w:hAnsi="Times New Roman"/>
          <w:iCs/>
          <w:color w:val="000000"/>
          <w:sz w:val="28"/>
          <w:szCs w:val="28"/>
          <w:highlight w:val="white"/>
          <w:lang w:eastAsia="ru-RU"/>
        </w:rPr>
      </w:pPr>
      <w:r w:rsidRPr="008578BD">
        <w:rPr>
          <w:rFonts w:ascii="Times New Roman" w:eastAsia="Times New Roman" w:hAnsi="Times New Roman"/>
          <w:iCs/>
          <w:color w:val="000000"/>
          <w:sz w:val="28"/>
          <w:szCs w:val="28"/>
          <w:highlight w:val="white"/>
          <w:lang w:eastAsia="ru-RU"/>
        </w:rPr>
        <w:t>-</w:t>
      </w:r>
      <w:r w:rsidR="005F40A5" w:rsidRPr="008578BD">
        <w:rPr>
          <w:rFonts w:ascii="Times New Roman" w:eastAsia="Times New Roman" w:hAnsi="Times New Roman"/>
          <w:iCs/>
          <w:color w:val="000000"/>
          <w:sz w:val="28"/>
          <w:szCs w:val="28"/>
          <w:highlight w:val="white"/>
          <w:lang w:eastAsia="ru-RU"/>
        </w:rPr>
        <w:t xml:space="preserve"> Формы подведения итогов реализации дополнительной образовательной программы</w:t>
      </w:r>
    </w:p>
    <w:p w:rsidR="00E0570D" w:rsidRPr="008578BD" w:rsidRDefault="00732E02" w:rsidP="003B2126">
      <w:pPr>
        <w:tabs>
          <w:tab w:val="left" w:pos="706"/>
        </w:tabs>
        <w:autoSpaceDE w:val="0"/>
        <w:autoSpaceDN w:val="0"/>
        <w:adjustRightInd w:val="0"/>
        <w:spacing w:after="0" w:line="480" w:lineRule="auto"/>
        <w:rPr>
          <w:rFonts w:ascii="Times New Roman" w:eastAsia="Times New Roman" w:hAnsi="Times New Roman"/>
          <w:b/>
          <w:color w:val="000000"/>
          <w:spacing w:val="-1"/>
          <w:sz w:val="28"/>
          <w:szCs w:val="28"/>
          <w:highlight w:val="white"/>
          <w:lang w:eastAsia="ru-RU"/>
        </w:rPr>
      </w:pPr>
      <w:r w:rsidRPr="008578BD">
        <w:rPr>
          <w:rFonts w:ascii="Times New Roman" w:eastAsia="Times New Roman" w:hAnsi="Times New Roman"/>
          <w:b/>
          <w:color w:val="000000"/>
          <w:spacing w:val="-1"/>
          <w:sz w:val="28"/>
          <w:szCs w:val="28"/>
          <w:highlight w:val="white"/>
          <w:lang w:eastAsia="ru-RU"/>
        </w:rPr>
        <w:t>1.</w:t>
      </w:r>
      <w:r w:rsidR="00E0570D" w:rsidRPr="008578BD">
        <w:rPr>
          <w:rFonts w:ascii="Times New Roman" w:eastAsia="Times New Roman" w:hAnsi="Times New Roman"/>
          <w:b/>
          <w:color w:val="000000"/>
          <w:spacing w:val="-1"/>
          <w:sz w:val="28"/>
          <w:szCs w:val="28"/>
          <w:highlight w:val="white"/>
          <w:lang w:eastAsia="ru-RU"/>
        </w:rPr>
        <w:t>2.Учебно-тематический план.</w:t>
      </w:r>
    </w:p>
    <w:p w:rsidR="00E0570D" w:rsidRPr="008578BD" w:rsidRDefault="00732E02" w:rsidP="003B2126">
      <w:pPr>
        <w:tabs>
          <w:tab w:val="left" w:pos="706"/>
        </w:tabs>
        <w:autoSpaceDE w:val="0"/>
        <w:autoSpaceDN w:val="0"/>
        <w:adjustRightInd w:val="0"/>
        <w:spacing w:after="0" w:line="480" w:lineRule="auto"/>
        <w:rPr>
          <w:rFonts w:ascii="Times New Roman" w:eastAsia="Times New Roman" w:hAnsi="Times New Roman"/>
          <w:b/>
          <w:color w:val="000000"/>
          <w:spacing w:val="1"/>
          <w:sz w:val="28"/>
          <w:szCs w:val="28"/>
          <w:highlight w:val="white"/>
          <w:lang w:eastAsia="ru-RU"/>
        </w:rPr>
      </w:pPr>
      <w:r w:rsidRPr="008578BD">
        <w:rPr>
          <w:rFonts w:ascii="Times New Roman" w:eastAsia="Times New Roman" w:hAnsi="Times New Roman"/>
          <w:b/>
          <w:color w:val="000000"/>
          <w:spacing w:val="-4"/>
          <w:sz w:val="28"/>
          <w:szCs w:val="28"/>
          <w:highlight w:val="white"/>
          <w:lang w:eastAsia="ru-RU"/>
        </w:rPr>
        <w:t>1.</w:t>
      </w:r>
      <w:r w:rsidR="00E0570D" w:rsidRPr="008578BD">
        <w:rPr>
          <w:rFonts w:ascii="Times New Roman" w:eastAsia="Times New Roman" w:hAnsi="Times New Roman"/>
          <w:b/>
          <w:color w:val="000000"/>
          <w:spacing w:val="-4"/>
          <w:sz w:val="28"/>
          <w:szCs w:val="28"/>
          <w:highlight w:val="white"/>
          <w:lang w:eastAsia="ru-RU"/>
        </w:rPr>
        <w:t>3.Содержание образовательной программы.</w:t>
      </w:r>
    </w:p>
    <w:p w:rsidR="004C667C" w:rsidRPr="008578BD" w:rsidRDefault="00732E02" w:rsidP="003B2126">
      <w:pPr>
        <w:spacing w:after="0" w:line="480" w:lineRule="auto"/>
        <w:jc w:val="both"/>
        <w:rPr>
          <w:rFonts w:ascii="Times New Roman" w:eastAsia="Times New Roman" w:hAnsi="Times New Roman"/>
          <w:b/>
          <w:color w:val="000000"/>
          <w:spacing w:val="-1"/>
          <w:sz w:val="28"/>
          <w:szCs w:val="28"/>
          <w:lang w:eastAsia="ru-RU"/>
        </w:rPr>
      </w:pPr>
      <w:r w:rsidRPr="008578BD">
        <w:rPr>
          <w:rFonts w:ascii="Times New Roman" w:eastAsia="Times New Roman" w:hAnsi="Times New Roman"/>
          <w:b/>
          <w:color w:val="000000"/>
          <w:spacing w:val="-1"/>
          <w:sz w:val="28"/>
          <w:szCs w:val="28"/>
          <w:highlight w:val="white"/>
          <w:lang w:eastAsia="ru-RU"/>
        </w:rPr>
        <w:t>1.</w:t>
      </w:r>
      <w:r w:rsidR="00BB171F" w:rsidRPr="008578BD">
        <w:rPr>
          <w:rFonts w:ascii="Times New Roman" w:eastAsia="Times New Roman" w:hAnsi="Times New Roman"/>
          <w:b/>
          <w:color w:val="000000"/>
          <w:spacing w:val="-1"/>
          <w:sz w:val="28"/>
          <w:szCs w:val="28"/>
          <w:highlight w:val="white"/>
          <w:lang w:eastAsia="ru-RU"/>
        </w:rPr>
        <w:t xml:space="preserve">4. </w:t>
      </w:r>
      <w:r w:rsidR="00C43821" w:rsidRPr="008578BD">
        <w:rPr>
          <w:rFonts w:ascii="Times New Roman" w:eastAsia="Times New Roman" w:hAnsi="Times New Roman"/>
          <w:b/>
          <w:color w:val="000000"/>
          <w:spacing w:val="-1"/>
          <w:sz w:val="28"/>
          <w:szCs w:val="28"/>
          <w:lang w:eastAsia="ru-RU"/>
        </w:rPr>
        <w:t>Ожидаемые</w:t>
      </w:r>
      <w:r w:rsidR="00B14F0A" w:rsidRPr="008578BD">
        <w:rPr>
          <w:rFonts w:ascii="Times New Roman" w:eastAsia="Times New Roman" w:hAnsi="Times New Roman"/>
          <w:b/>
          <w:color w:val="000000"/>
          <w:spacing w:val="-1"/>
          <w:sz w:val="28"/>
          <w:szCs w:val="28"/>
          <w:lang w:eastAsia="ru-RU"/>
        </w:rPr>
        <w:t xml:space="preserve"> результаты</w:t>
      </w:r>
    </w:p>
    <w:p w:rsidR="00604605" w:rsidRPr="008578BD" w:rsidRDefault="00CB2777" w:rsidP="003B2126">
      <w:pPr>
        <w:spacing w:after="0" w:line="480" w:lineRule="auto"/>
        <w:rPr>
          <w:rFonts w:ascii="Times New Roman" w:eastAsia="Times New Roman" w:hAnsi="Times New Roman"/>
          <w:b/>
          <w:bCs/>
          <w:sz w:val="28"/>
          <w:szCs w:val="28"/>
          <w:lang w:bidi="he-IL"/>
        </w:rPr>
      </w:pPr>
      <w:r w:rsidRPr="008578BD">
        <w:rPr>
          <w:rFonts w:ascii="Times New Roman" w:eastAsia="Times New Roman" w:hAnsi="Times New Roman"/>
          <w:b/>
          <w:bCs/>
          <w:sz w:val="28"/>
          <w:szCs w:val="28"/>
          <w:lang w:bidi="he-IL"/>
        </w:rPr>
        <w:t>2</w:t>
      </w:r>
      <w:r w:rsidR="00604605" w:rsidRPr="008578BD">
        <w:rPr>
          <w:rFonts w:ascii="Times New Roman" w:eastAsia="Times New Roman" w:hAnsi="Times New Roman"/>
          <w:b/>
          <w:bCs/>
          <w:sz w:val="28"/>
          <w:szCs w:val="28"/>
          <w:lang w:bidi="he-IL"/>
        </w:rPr>
        <w:t>.Комплекс    организационно-педагогических условий</w:t>
      </w:r>
    </w:p>
    <w:p w:rsidR="00732E02" w:rsidRPr="008578BD" w:rsidRDefault="00CB2777" w:rsidP="003B2126">
      <w:pPr>
        <w:spacing w:after="0" w:line="480" w:lineRule="auto"/>
        <w:rPr>
          <w:rFonts w:ascii="Times New Roman" w:eastAsia="Times New Roman" w:hAnsi="Times New Roman"/>
          <w:b/>
          <w:bCs/>
          <w:sz w:val="28"/>
          <w:szCs w:val="28"/>
          <w:lang w:bidi="he-IL"/>
        </w:rPr>
      </w:pPr>
      <w:r w:rsidRPr="008578BD">
        <w:rPr>
          <w:rFonts w:ascii="Times New Roman" w:eastAsia="Times New Roman" w:hAnsi="Times New Roman"/>
          <w:b/>
          <w:bCs/>
          <w:sz w:val="28"/>
          <w:szCs w:val="28"/>
          <w:lang w:bidi="he-IL"/>
        </w:rPr>
        <w:t>2.1. Формы аттестации</w:t>
      </w:r>
    </w:p>
    <w:p w:rsidR="00CB2777" w:rsidRPr="008578BD" w:rsidRDefault="00CB2777" w:rsidP="003B2126">
      <w:pPr>
        <w:spacing w:after="0" w:line="480" w:lineRule="auto"/>
        <w:rPr>
          <w:rFonts w:ascii="Times New Roman" w:eastAsia="Times New Roman" w:hAnsi="Times New Roman"/>
          <w:b/>
          <w:bCs/>
          <w:sz w:val="28"/>
          <w:szCs w:val="28"/>
          <w:lang w:bidi="he-IL"/>
        </w:rPr>
      </w:pPr>
      <w:r w:rsidRPr="008578BD">
        <w:rPr>
          <w:rFonts w:ascii="Times New Roman" w:eastAsia="Times New Roman" w:hAnsi="Times New Roman"/>
          <w:b/>
          <w:bCs/>
          <w:sz w:val="28"/>
          <w:szCs w:val="28"/>
          <w:lang w:bidi="he-IL"/>
        </w:rPr>
        <w:t>2.2. Оценочные материалы</w:t>
      </w:r>
    </w:p>
    <w:p w:rsidR="00E0570D" w:rsidRPr="008578BD" w:rsidRDefault="00CB2777" w:rsidP="003B2126">
      <w:pPr>
        <w:tabs>
          <w:tab w:val="left" w:pos="1421"/>
        </w:tabs>
        <w:autoSpaceDE w:val="0"/>
        <w:autoSpaceDN w:val="0"/>
        <w:adjustRightInd w:val="0"/>
        <w:spacing w:after="0" w:line="480" w:lineRule="auto"/>
        <w:rPr>
          <w:rFonts w:ascii="Times New Roman" w:eastAsia="Times New Roman" w:hAnsi="Times New Roman"/>
          <w:b/>
          <w:sz w:val="28"/>
          <w:szCs w:val="28"/>
          <w:highlight w:val="white"/>
          <w:lang w:eastAsia="ru-RU"/>
        </w:rPr>
      </w:pPr>
      <w:r w:rsidRPr="008578BD">
        <w:rPr>
          <w:rFonts w:ascii="Times New Roman" w:eastAsia="Times New Roman" w:hAnsi="Times New Roman"/>
          <w:b/>
          <w:color w:val="000000"/>
          <w:spacing w:val="-3"/>
          <w:sz w:val="28"/>
          <w:szCs w:val="28"/>
          <w:highlight w:val="white"/>
          <w:lang w:eastAsia="ru-RU"/>
        </w:rPr>
        <w:t>2.</w:t>
      </w:r>
      <w:r w:rsidR="006D46FC" w:rsidRPr="008578BD">
        <w:rPr>
          <w:rFonts w:ascii="Times New Roman" w:eastAsia="Times New Roman" w:hAnsi="Times New Roman"/>
          <w:b/>
          <w:color w:val="000000"/>
          <w:spacing w:val="-3"/>
          <w:sz w:val="28"/>
          <w:szCs w:val="28"/>
          <w:highlight w:val="white"/>
          <w:lang w:eastAsia="ru-RU"/>
        </w:rPr>
        <w:t>3</w:t>
      </w:r>
      <w:r w:rsidRPr="008578BD">
        <w:rPr>
          <w:rFonts w:ascii="Times New Roman" w:eastAsia="Times New Roman" w:hAnsi="Times New Roman"/>
          <w:b/>
          <w:color w:val="000000"/>
          <w:spacing w:val="-3"/>
          <w:sz w:val="28"/>
          <w:szCs w:val="28"/>
          <w:highlight w:val="white"/>
          <w:lang w:eastAsia="ru-RU"/>
        </w:rPr>
        <w:t>.</w:t>
      </w:r>
      <w:r w:rsidR="00E0570D" w:rsidRPr="008578BD">
        <w:rPr>
          <w:rFonts w:ascii="Times New Roman" w:eastAsia="Times New Roman" w:hAnsi="Times New Roman"/>
          <w:b/>
          <w:color w:val="000000"/>
          <w:spacing w:val="-4"/>
          <w:sz w:val="28"/>
          <w:szCs w:val="28"/>
          <w:highlight w:val="white"/>
          <w:lang w:eastAsia="ru-RU"/>
        </w:rPr>
        <w:t>Список литературы.</w:t>
      </w:r>
    </w:p>
    <w:p w:rsidR="001E5801" w:rsidRPr="008578BD" w:rsidRDefault="00C43821" w:rsidP="003B2126">
      <w:pPr>
        <w:autoSpaceDE w:val="0"/>
        <w:autoSpaceDN w:val="0"/>
        <w:adjustRightInd w:val="0"/>
        <w:spacing w:after="0" w:line="480" w:lineRule="auto"/>
        <w:rPr>
          <w:rFonts w:ascii="Times New Roman" w:eastAsia="Times New Roman" w:hAnsi="Times New Roman"/>
          <w:b/>
          <w:color w:val="000000"/>
          <w:spacing w:val="-1"/>
          <w:sz w:val="28"/>
          <w:szCs w:val="28"/>
          <w:highlight w:val="white"/>
          <w:lang w:eastAsia="ru-RU"/>
        </w:rPr>
      </w:pPr>
      <w:r w:rsidRPr="008578BD">
        <w:rPr>
          <w:rFonts w:ascii="Times New Roman" w:eastAsia="Times New Roman" w:hAnsi="Times New Roman"/>
          <w:b/>
          <w:color w:val="000000"/>
          <w:spacing w:val="-1"/>
          <w:sz w:val="28"/>
          <w:szCs w:val="28"/>
          <w:highlight w:val="white"/>
          <w:lang w:eastAsia="ru-RU"/>
        </w:rPr>
        <w:t>2. 5. Приложени</w:t>
      </w:r>
      <w:r w:rsidR="001E5801" w:rsidRPr="008578BD">
        <w:rPr>
          <w:rFonts w:ascii="Times New Roman" w:eastAsia="Times New Roman" w:hAnsi="Times New Roman"/>
          <w:b/>
          <w:color w:val="000000"/>
          <w:spacing w:val="-1"/>
          <w:sz w:val="28"/>
          <w:szCs w:val="28"/>
          <w:highlight w:val="white"/>
          <w:lang w:eastAsia="ru-RU"/>
        </w:rPr>
        <w:t>я:</w:t>
      </w:r>
    </w:p>
    <w:p w:rsidR="006515E6" w:rsidRDefault="00FD2010" w:rsidP="003B2126">
      <w:pPr>
        <w:autoSpaceDE w:val="0"/>
        <w:autoSpaceDN w:val="0"/>
        <w:adjustRightInd w:val="0"/>
        <w:spacing w:after="0" w:line="480" w:lineRule="auto"/>
        <w:rPr>
          <w:rFonts w:ascii="Times New Roman" w:eastAsia="Times New Roman" w:hAnsi="Times New Roman"/>
          <w:color w:val="000000"/>
          <w:spacing w:val="-1"/>
          <w:sz w:val="28"/>
          <w:szCs w:val="28"/>
          <w:lang w:eastAsia="ru-RU"/>
        </w:rPr>
      </w:pPr>
      <w:r w:rsidRPr="008578BD">
        <w:rPr>
          <w:rFonts w:ascii="Times New Roman" w:eastAsia="Times New Roman" w:hAnsi="Times New Roman"/>
          <w:color w:val="000000"/>
          <w:spacing w:val="-1"/>
          <w:sz w:val="28"/>
          <w:szCs w:val="28"/>
          <w:highlight w:val="white"/>
          <w:lang w:eastAsia="ru-RU"/>
        </w:rPr>
        <w:t xml:space="preserve">1. </w:t>
      </w:r>
      <w:r w:rsidR="00B14F0A" w:rsidRPr="008578BD">
        <w:rPr>
          <w:rFonts w:ascii="Times New Roman" w:eastAsia="Times New Roman" w:hAnsi="Times New Roman"/>
          <w:color w:val="000000"/>
          <w:spacing w:val="-1"/>
          <w:sz w:val="28"/>
          <w:szCs w:val="28"/>
          <w:highlight w:val="white"/>
          <w:lang w:eastAsia="ru-RU"/>
        </w:rPr>
        <w:t xml:space="preserve">Календарно- тематическое </w:t>
      </w:r>
      <w:r w:rsidR="006515E6">
        <w:rPr>
          <w:rFonts w:ascii="Times New Roman" w:eastAsia="Times New Roman" w:hAnsi="Times New Roman"/>
          <w:color w:val="000000"/>
          <w:spacing w:val="-1"/>
          <w:sz w:val="28"/>
          <w:szCs w:val="28"/>
          <w:highlight w:val="white"/>
          <w:lang w:eastAsia="ru-RU"/>
        </w:rPr>
        <w:t>планировании</w:t>
      </w:r>
    </w:p>
    <w:p w:rsidR="002C2DBA" w:rsidRPr="006515E6" w:rsidRDefault="0030437F" w:rsidP="006515E6">
      <w:pPr>
        <w:autoSpaceDE w:val="0"/>
        <w:autoSpaceDN w:val="0"/>
        <w:adjustRightInd w:val="0"/>
        <w:spacing w:after="0" w:line="360" w:lineRule="auto"/>
        <w:jc w:val="center"/>
        <w:rPr>
          <w:rFonts w:ascii="Times New Roman" w:eastAsia="Times New Roman" w:hAnsi="Times New Roman"/>
          <w:color w:val="000000"/>
          <w:spacing w:val="-1"/>
          <w:sz w:val="28"/>
          <w:szCs w:val="28"/>
          <w:highlight w:val="white"/>
          <w:lang w:eastAsia="ru-RU"/>
        </w:rPr>
      </w:pPr>
      <w:r w:rsidRPr="008578BD">
        <w:rPr>
          <w:rFonts w:ascii="Times New Roman" w:hAnsi="Times New Roman"/>
          <w:b/>
          <w:sz w:val="28"/>
          <w:szCs w:val="28"/>
        </w:rPr>
        <w:lastRenderedPageBreak/>
        <w:t>1</w:t>
      </w:r>
      <w:r w:rsidR="00D31B9B" w:rsidRPr="008578BD">
        <w:rPr>
          <w:rFonts w:ascii="Times New Roman" w:hAnsi="Times New Roman"/>
          <w:b/>
          <w:sz w:val="28"/>
          <w:szCs w:val="28"/>
        </w:rPr>
        <w:t xml:space="preserve">. </w:t>
      </w:r>
      <w:r w:rsidR="007B54A0" w:rsidRPr="008578BD">
        <w:rPr>
          <w:rFonts w:ascii="Times New Roman" w:hAnsi="Times New Roman"/>
          <w:b/>
          <w:sz w:val="28"/>
          <w:szCs w:val="28"/>
        </w:rPr>
        <w:t xml:space="preserve">ПОЯСНИТЕЛЬНАЯ </w:t>
      </w:r>
      <w:r w:rsidR="002C2DBA">
        <w:rPr>
          <w:rFonts w:ascii="Times New Roman" w:hAnsi="Times New Roman"/>
          <w:b/>
          <w:sz w:val="28"/>
          <w:szCs w:val="28"/>
        </w:rPr>
        <w:t>ЗАПИСКА</w:t>
      </w:r>
    </w:p>
    <w:p w:rsidR="00E93DAA" w:rsidRPr="003B2126" w:rsidRDefault="00E93DAA" w:rsidP="003B2126">
      <w:pPr>
        <w:pStyle w:val="ab"/>
        <w:spacing w:line="360" w:lineRule="auto"/>
        <w:ind w:left="20" w:right="20" w:firstLine="680"/>
        <w:jc w:val="both"/>
        <w:rPr>
          <w:sz w:val="28"/>
          <w:szCs w:val="28"/>
        </w:rPr>
      </w:pPr>
      <w:r w:rsidRPr="003B2126">
        <w:rPr>
          <w:sz w:val="28"/>
          <w:szCs w:val="28"/>
        </w:rPr>
        <w:t>Предмет «Сольное пение»  направлен на получение учащимися специальных знаний о многообразных исполнительских формах бытования народной песни и принципах ее воспроизведения.</w:t>
      </w:r>
    </w:p>
    <w:p w:rsidR="00E93DAA" w:rsidRPr="003B2126" w:rsidRDefault="00E93DAA" w:rsidP="003B2126">
      <w:pPr>
        <w:pStyle w:val="ab"/>
        <w:spacing w:line="360" w:lineRule="auto"/>
        <w:ind w:left="20" w:right="20" w:firstLine="680"/>
        <w:jc w:val="both"/>
        <w:rPr>
          <w:sz w:val="28"/>
          <w:szCs w:val="28"/>
        </w:rPr>
      </w:pPr>
      <w:r w:rsidRPr="003B2126">
        <w:rPr>
          <w:sz w:val="28"/>
          <w:szCs w:val="28"/>
        </w:rPr>
        <w:t>Сольное пение – учебный предмет, который входит в вариативную часть учебного плана дополнительной общеобразовательной общеразвивающей программы в области музыкального искусства.</w:t>
      </w:r>
    </w:p>
    <w:p w:rsidR="00E93DAA" w:rsidRPr="003B2126" w:rsidRDefault="00E93DAA" w:rsidP="003B2126">
      <w:pPr>
        <w:pStyle w:val="ab"/>
        <w:spacing w:line="360" w:lineRule="auto"/>
        <w:ind w:left="20" w:right="20" w:firstLine="680"/>
        <w:jc w:val="both"/>
        <w:rPr>
          <w:sz w:val="28"/>
          <w:szCs w:val="28"/>
        </w:rPr>
      </w:pPr>
      <w:r w:rsidRPr="003B2126">
        <w:rPr>
          <w:sz w:val="28"/>
          <w:szCs w:val="28"/>
        </w:rPr>
        <w:t>Программа разработана с учетом обеспечения преемственности дополнительной общеобразовательной общеразвивающей программы в области музыкального искусства «Сольное пение», а также с учетом сохранения единства образовательного пространства Российской Федерации в сфере культуры и искусства в условиях многообразия образовательных систем, типов и видов образовательных учреждений.</w:t>
      </w:r>
    </w:p>
    <w:p w:rsidR="00E93DAA" w:rsidRPr="003B2126" w:rsidRDefault="00E93DAA" w:rsidP="003B2126">
      <w:pPr>
        <w:pStyle w:val="ab"/>
        <w:spacing w:line="360" w:lineRule="auto"/>
        <w:ind w:left="120" w:right="20" w:firstLine="700"/>
        <w:jc w:val="both"/>
        <w:rPr>
          <w:sz w:val="28"/>
          <w:szCs w:val="28"/>
        </w:rPr>
      </w:pPr>
      <w:r w:rsidRPr="003B2126">
        <w:rPr>
          <w:sz w:val="28"/>
          <w:szCs w:val="28"/>
        </w:rPr>
        <w:t>Программа может послужить задачам возрождения фольклорного творчества как одной из важных составляющих национальной художественной культуры.</w:t>
      </w:r>
    </w:p>
    <w:p w:rsidR="00130C03" w:rsidRPr="003B2126" w:rsidRDefault="00130C03" w:rsidP="003B2126">
      <w:pPr>
        <w:spacing w:after="2" w:line="360" w:lineRule="auto"/>
        <w:ind w:right="11"/>
        <w:jc w:val="both"/>
        <w:rPr>
          <w:rFonts w:ascii="Times New Roman" w:hAnsi="Times New Roman"/>
          <w:b/>
          <w:sz w:val="28"/>
          <w:szCs w:val="28"/>
        </w:rPr>
      </w:pPr>
      <w:r w:rsidRPr="003B2126">
        <w:rPr>
          <w:rFonts w:ascii="Times New Roman" w:hAnsi="Times New Roman"/>
          <w:b/>
          <w:sz w:val="28"/>
          <w:szCs w:val="28"/>
        </w:rPr>
        <w:t>Нормативно-правовое обеспечение программы</w:t>
      </w:r>
    </w:p>
    <w:p w:rsidR="00130C03" w:rsidRPr="003B2126" w:rsidRDefault="00130C03" w:rsidP="003B2126">
      <w:pPr>
        <w:pStyle w:val="a3"/>
        <w:spacing w:before="0" w:beforeAutospacing="0" w:after="0" w:afterAutospacing="0" w:line="360" w:lineRule="auto"/>
        <w:jc w:val="both"/>
        <w:rPr>
          <w:rFonts w:eastAsia="TimesNewRomanPSMT"/>
          <w:sz w:val="28"/>
          <w:szCs w:val="28"/>
        </w:rPr>
      </w:pPr>
      <w:proofErr w:type="gramStart"/>
      <w:r w:rsidRPr="003B2126">
        <w:rPr>
          <w:color w:val="000000"/>
          <w:spacing w:val="2"/>
          <w:sz w:val="28"/>
          <w:szCs w:val="28"/>
        </w:rPr>
        <w:t xml:space="preserve">Программа учебного предмета </w:t>
      </w:r>
      <w:r w:rsidRPr="003B2126">
        <w:rPr>
          <w:sz w:val="28"/>
          <w:szCs w:val="28"/>
        </w:rPr>
        <w:t>«</w:t>
      </w:r>
      <w:r w:rsidR="009A5EAC" w:rsidRPr="003B2126">
        <w:rPr>
          <w:sz w:val="28"/>
          <w:szCs w:val="28"/>
        </w:rPr>
        <w:t>Сольное пение</w:t>
      </w:r>
      <w:r w:rsidRPr="003B2126">
        <w:rPr>
          <w:sz w:val="28"/>
          <w:szCs w:val="28"/>
        </w:rPr>
        <w:t xml:space="preserve">» </w:t>
      </w:r>
      <w:r w:rsidRPr="003B2126">
        <w:rPr>
          <w:color w:val="000000"/>
          <w:spacing w:val="2"/>
          <w:sz w:val="28"/>
          <w:szCs w:val="28"/>
        </w:rPr>
        <w:t>разработана на основе Федерального Закона «Об образовании в Российской Федерации» от 29.12.2012г. №273-ФЗ, Государственной программы РФ «Развитие образования» на 2013-2020 годы, Приказа МО и Н РФ от 29 августа 2013 г. №1008 «Об утверждении порядка организации и осуществления образовательной деятельности по дополнительным общеобразовательным программам», Санитарно-эпидемиологических правил и нормативов СанПиН 2.4.4.3172-14, Концепции развития дополнительного</w:t>
      </w:r>
      <w:proofErr w:type="gramEnd"/>
      <w:r w:rsidRPr="003B2126">
        <w:rPr>
          <w:color w:val="000000"/>
          <w:spacing w:val="2"/>
          <w:sz w:val="28"/>
          <w:szCs w:val="28"/>
        </w:rPr>
        <w:t xml:space="preserve"> образования детей на 2014-2020гг., Письма ГБУ </w:t>
      </w:r>
      <w:proofErr w:type="gramStart"/>
      <w:r w:rsidRPr="003B2126">
        <w:rPr>
          <w:color w:val="000000"/>
          <w:spacing w:val="2"/>
          <w:sz w:val="28"/>
          <w:szCs w:val="28"/>
        </w:rPr>
        <w:t>ДО</w:t>
      </w:r>
      <w:proofErr w:type="gramEnd"/>
      <w:r w:rsidRPr="003B2126">
        <w:rPr>
          <w:color w:val="000000"/>
          <w:spacing w:val="2"/>
          <w:sz w:val="28"/>
          <w:szCs w:val="28"/>
        </w:rPr>
        <w:t xml:space="preserve"> «</w:t>
      </w:r>
      <w:proofErr w:type="gramStart"/>
      <w:r w:rsidRPr="003B2126">
        <w:rPr>
          <w:color w:val="000000"/>
          <w:spacing w:val="2"/>
          <w:sz w:val="28"/>
          <w:szCs w:val="28"/>
        </w:rPr>
        <w:t>Республиканский</w:t>
      </w:r>
      <w:proofErr w:type="gramEnd"/>
      <w:r w:rsidRPr="003B2126">
        <w:rPr>
          <w:color w:val="000000"/>
          <w:spacing w:val="2"/>
          <w:sz w:val="28"/>
          <w:szCs w:val="28"/>
        </w:rPr>
        <w:t xml:space="preserve"> центр внешкольной работы» от 20.09.2017г. «О направлении Методических рекомендаций по проектированию современных дополнительных общеобразовательных (общеразвивающих) программ», Устава учреждения, а так же с </w:t>
      </w:r>
      <w:r w:rsidRPr="003B2126">
        <w:rPr>
          <w:sz w:val="28"/>
          <w:szCs w:val="28"/>
        </w:rPr>
        <w:t>учетом многолетнего педагогического опыта</w:t>
      </w:r>
      <w:r w:rsidRPr="003B2126">
        <w:rPr>
          <w:rFonts w:eastAsia="TimesNewRomanPSMT"/>
          <w:sz w:val="28"/>
          <w:szCs w:val="28"/>
        </w:rPr>
        <w:t>.</w:t>
      </w:r>
    </w:p>
    <w:p w:rsidR="00C63C44" w:rsidRPr="003B2126" w:rsidRDefault="003B2126" w:rsidP="003B2126">
      <w:pPr>
        <w:spacing w:after="0" w:line="360" w:lineRule="auto"/>
        <w:jc w:val="both"/>
        <w:rPr>
          <w:rFonts w:ascii="Times New Roman" w:eastAsia="Times New Roman" w:hAnsi="Times New Roman"/>
          <w:b/>
          <w:sz w:val="28"/>
          <w:szCs w:val="28"/>
        </w:rPr>
      </w:pPr>
      <w:r w:rsidRPr="003B2126">
        <w:rPr>
          <w:rFonts w:ascii="Times New Roman" w:eastAsia="Times New Roman" w:hAnsi="Times New Roman"/>
          <w:b/>
          <w:sz w:val="28"/>
          <w:szCs w:val="28"/>
        </w:rPr>
        <w:t>Актуальность обще</w:t>
      </w:r>
      <w:r w:rsidR="003A685C" w:rsidRPr="003B2126">
        <w:rPr>
          <w:rFonts w:ascii="Times New Roman" w:eastAsia="Times New Roman" w:hAnsi="Times New Roman"/>
          <w:b/>
          <w:sz w:val="28"/>
          <w:szCs w:val="28"/>
        </w:rPr>
        <w:t xml:space="preserve">развивающей программы </w:t>
      </w:r>
    </w:p>
    <w:p w:rsidR="00E93DAA" w:rsidRPr="003B2126" w:rsidRDefault="00E93DAA" w:rsidP="003B2126">
      <w:pPr>
        <w:pStyle w:val="ab"/>
        <w:spacing w:line="360" w:lineRule="auto"/>
        <w:ind w:left="120" w:right="20" w:firstLine="700"/>
        <w:jc w:val="both"/>
        <w:rPr>
          <w:sz w:val="28"/>
          <w:szCs w:val="28"/>
        </w:rPr>
      </w:pPr>
      <w:r w:rsidRPr="003B2126">
        <w:rPr>
          <w:sz w:val="28"/>
          <w:szCs w:val="28"/>
        </w:rPr>
        <w:t xml:space="preserve">Отдавая должное академическому способу обучения на классических образцах авторского искусства, необходимо помнить, что основой </w:t>
      </w:r>
      <w:r w:rsidRPr="003B2126">
        <w:rPr>
          <w:sz w:val="28"/>
          <w:szCs w:val="28"/>
        </w:rPr>
        <w:lastRenderedPageBreak/>
        <w:t>формирования личности, ее эстетических потребностей является гармоничное освоение, начиная с самого юного возраста, художественных ценностей традиционной национальной культуры своего народа, народов других стран, профессиональных произведений искусства, часто опирающихся на фундаментальные элементы традиционной культуры.</w:t>
      </w:r>
    </w:p>
    <w:p w:rsidR="00E93DAA" w:rsidRPr="003B2126" w:rsidRDefault="009B40A1" w:rsidP="003B2126">
      <w:pPr>
        <w:pStyle w:val="ab"/>
        <w:numPr>
          <w:ilvl w:val="0"/>
          <w:numId w:val="16"/>
        </w:numPr>
        <w:tabs>
          <w:tab w:val="clear" w:pos="2336"/>
          <w:tab w:val="left" w:pos="1195"/>
        </w:tabs>
        <w:suppressAutoHyphens w:val="0"/>
        <w:spacing w:line="360" w:lineRule="auto"/>
        <w:ind w:left="120" w:right="20" w:firstLine="700"/>
        <w:jc w:val="both"/>
        <w:rPr>
          <w:sz w:val="28"/>
          <w:szCs w:val="28"/>
        </w:rPr>
      </w:pPr>
      <w:r w:rsidRPr="003B2126">
        <w:rPr>
          <w:b/>
          <w:sz w:val="28"/>
          <w:szCs w:val="28"/>
        </w:rPr>
        <w:t>Срок</w:t>
      </w:r>
      <w:r w:rsidRPr="003B2126">
        <w:rPr>
          <w:b/>
          <w:i/>
          <w:sz w:val="28"/>
          <w:szCs w:val="28"/>
        </w:rPr>
        <w:t xml:space="preserve"> </w:t>
      </w:r>
      <w:r w:rsidRPr="003B2126">
        <w:rPr>
          <w:b/>
          <w:sz w:val="28"/>
          <w:szCs w:val="28"/>
        </w:rPr>
        <w:t>реализации</w:t>
      </w:r>
      <w:r w:rsidRPr="003B2126">
        <w:rPr>
          <w:b/>
          <w:i/>
          <w:sz w:val="28"/>
          <w:szCs w:val="28"/>
        </w:rPr>
        <w:t xml:space="preserve"> </w:t>
      </w:r>
      <w:r w:rsidRPr="003B2126">
        <w:rPr>
          <w:sz w:val="28"/>
          <w:szCs w:val="28"/>
        </w:rPr>
        <w:t>учебного</w:t>
      </w:r>
      <w:r w:rsidRPr="003B2126">
        <w:rPr>
          <w:b/>
          <w:i/>
          <w:sz w:val="28"/>
          <w:szCs w:val="28"/>
        </w:rPr>
        <w:t xml:space="preserve"> </w:t>
      </w:r>
      <w:r w:rsidRPr="003B2126">
        <w:rPr>
          <w:sz w:val="28"/>
          <w:szCs w:val="28"/>
        </w:rPr>
        <w:t>предмета</w:t>
      </w:r>
      <w:r w:rsidRPr="003B2126">
        <w:rPr>
          <w:b/>
          <w:i/>
          <w:sz w:val="28"/>
          <w:szCs w:val="28"/>
        </w:rPr>
        <w:t xml:space="preserve"> «</w:t>
      </w:r>
      <w:r w:rsidR="00E93DAA" w:rsidRPr="003B2126">
        <w:rPr>
          <w:sz w:val="28"/>
          <w:szCs w:val="28"/>
        </w:rPr>
        <w:t>Сольное пение» для детей, поступивших в образовательное учреждение в первый класс в возрасте с шести лет шести месяцев до девяти лет, составляет 8 (9) лет.</w:t>
      </w:r>
    </w:p>
    <w:p w:rsidR="00C3050E" w:rsidRPr="003B2126" w:rsidRDefault="009B40A1" w:rsidP="003B2126">
      <w:pPr>
        <w:spacing w:after="2" w:line="360" w:lineRule="auto"/>
        <w:ind w:right="11"/>
        <w:jc w:val="both"/>
        <w:rPr>
          <w:rFonts w:ascii="Times New Roman" w:hAnsi="Times New Roman"/>
          <w:sz w:val="28"/>
          <w:szCs w:val="28"/>
        </w:rPr>
      </w:pPr>
      <w:r w:rsidRPr="003B2126">
        <w:rPr>
          <w:rFonts w:ascii="Times New Roman" w:hAnsi="Times New Roman"/>
          <w:b/>
          <w:sz w:val="28"/>
          <w:szCs w:val="28"/>
        </w:rPr>
        <w:t>Форма</w:t>
      </w:r>
      <w:r w:rsidRPr="003B2126">
        <w:rPr>
          <w:rFonts w:ascii="Times New Roman" w:eastAsia="Times New Roman" w:hAnsi="Times New Roman"/>
          <w:b/>
          <w:i/>
          <w:sz w:val="28"/>
          <w:szCs w:val="28"/>
        </w:rPr>
        <w:t xml:space="preserve"> </w:t>
      </w:r>
      <w:r w:rsidRPr="003B2126">
        <w:rPr>
          <w:rFonts w:ascii="Times New Roman" w:hAnsi="Times New Roman"/>
          <w:b/>
          <w:sz w:val="28"/>
          <w:szCs w:val="28"/>
        </w:rPr>
        <w:t>проведения</w:t>
      </w:r>
      <w:r w:rsidRPr="003B2126">
        <w:rPr>
          <w:rFonts w:ascii="Times New Roman" w:eastAsia="Times New Roman" w:hAnsi="Times New Roman"/>
          <w:b/>
          <w:i/>
          <w:sz w:val="28"/>
          <w:szCs w:val="28"/>
        </w:rPr>
        <w:t xml:space="preserve"> </w:t>
      </w:r>
      <w:r w:rsidRPr="003B2126">
        <w:rPr>
          <w:rFonts w:ascii="Times New Roman" w:hAnsi="Times New Roman"/>
          <w:sz w:val="28"/>
          <w:szCs w:val="28"/>
        </w:rPr>
        <w:t>учебных</w:t>
      </w:r>
      <w:r w:rsidRPr="003B2126">
        <w:rPr>
          <w:rFonts w:ascii="Times New Roman" w:eastAsia="Times New Roman" w:hAnsi="Times New Roman"/>
          <w:b/>
          <w:i/>
          <w:sz w:val="28"/>
          <w:szCs w:val="28"/>
        </w:rPr>
        <w:t xml:space="preserve"> </w:t>
      </w:r>
      <w:r w:rsidRPr="003B2126">
        <w:rPr>
          <w:rFonts w:ascii="Times New Roman" w:hAnsi="Times New Roman"/>
          <w:sz w:val="28"/>
          <w:szCs w:val="28"/>
        </w:rPr>
        <w:t>аудиторных</w:t>
      </w:r>
      <w:r w:rsidRPr="003B2126">
        <w:rPr>
          <w:rFonts w:ascii="Times New Roman" w:eastAsia="Times New Roman" w:hAnsi="Times New Roman"/>
          <w:b/>
          <w:i/>
          <w:sz w:val="28"/>
          <w:szCs w:val="28"/>
        </w:rPr>
        <w:t xml:space="preserve"> </w:t>
      </w:r>
      <w:r w:rsidRPr="003B2126">
        <w:rPr>
          <w:rFonts w:ascii="Times New Roman" w:hAnsi="Times New Roman"/>
          <w:sz w:val="28"/>
          <w:szCs w:val="28"/>
        </w:rPr>
        <w:t>занятий</w:t>
      </w:r>
      <w:r w:rsidR="003A685C" w:rsidRPr="003B2126">
        <w:rPr>
          <w:rFonts w:ascii="Times New Roman" w:hAnsi="Times New Roman"/>
          <w:sz w:val="28"/>
          <w:szCs w:val="28"/>
        </w:rPr>
        <w:t>:</w:t>
      </w:r>
      <w:r w:rsidRPr="003B2126">
        <w:rPr>
          <w:rFonts w:ascii="Times New Roman" w:eastAsia="Times New Roman" w:hAnsi="Times New Roman"/>
          <w:b/>
          <w:i/>
          <w:sz w:val="28"/>
          <w:szCs w:val="28"/>
        </w:rPr>
        <w:t xml:space="preserve"> </w:t>
      </w:r>
    </w:p>
    <w:p w:rsidR="00E93DAA" w:rsidRPr="003B2126" w:rsidRDefault="00E93DAA" w:rsidP="003B2126">
      <w:pPr>
        <w:pStyle w:val="ab"/>
        <w:spacing w:line="360" w:lineRule="auto"/>
        <w:ind w:left="120" w:right="40"/>
        <w:jc w:val="both"/>
        <w:rPr>
          <w:sz w:val="28"/>
          <w:szCs w:val="28"/>
        </w:rPr>
      </w:pPr>
      <w:r w:rsidRPr="003B2126">
        <w:rPr>
          <w:sz w:val="28"/>
          <w:szCs w:val="28"/>
        </w:rPr>
        <w:t xml:space="preserve">Реализация учебного плана по предмету «Сольное пение»  может проводиться в форме индивидуальных занятий. </w:t>
      </w:r>
    </w:p>
    <w:p w:rsidR="00E93DAA" w:rsidRPr="003B2126" w:rsidRDefault="00E93DAA" w:rsidP="003B2126">
      <w:pPr>
        <w:pStyle w:val="ab"/>
        <w:spacing w:line="360" w:lineRule="auto"/>
        <w:ind w:left="120" w:right="40" w:firstLine="700"/>
        <w:jc w:val="both"/>
        <w:rPr>
          <w:sz w:val="28"/>
          <w:szCs w:val="28"/>
        </w:rPr>
      </w:pPr>
      <w:r w:rsidRPr="003B2126">
        <w:rPr>
          <w:sz w:val="28"/>
          <w:szCs w:val="28"/>
        </w:rPr>
        <w:t>Такая форма обеспечивает личностно-ориентированный подход в обучении, даёт возможность более точно определить перспективы развития каждого ребёнка.</w:t>
      </w:r>
    </w:p>
    <w:p w:rsidR="00E93DAA" w:rsidRPr="003B2126" w:rsidRDefault="00E93DAA" w:rsidP="003B2126">
      <w:pPr>
        <w:pStyle w:val="ab"/>
        <w:spacing w:line="360" w:lineRule="auto"/>
        <w:ind w:firstLine="700"/>
        <w:rPr>
          <w:sz w:val="28"/>
          <w:szCs w:val="28"/>
        </w:rPr>
      </w:pPr>
      <w:r w:rsidRPr="003B2126">
        <w:rPr>
          <w:sz w:val="28"/>
          <w:szCs w:val="28"/>
        </w:rPr>
        <w:t>Индивидуальная форма занятий позволяет средствами вокального искусства раскрыть творческую индивидуальность каждого учащегося. Занятия по постановке голоса на уроках «Сольное пение» позволят преподавателю лучше узнать ученика, его вокальные возможности (тембр, диапазон, интенсивность голоса), музыкальные способности, эмоциональн</w:t>
      </w:r>
      <w:proofErr w:type="gramStart"/>
      <w:r w:rsidRPr="003B2126">
        <w:rPr>
          <w:sz w:val="28"/>
          <w:szCs w:val="28"/>
        </w:rPr>
        <w:t>о-</w:t>
      </w:r>
      <w:proofErr w:type="gramEnd"/>
      <w:r w:rsidRPr="003B2126">
        <w:rPr>
          <w:sz w:val="28"/>
          <w:szCs w:val="28"/>
        </w:rPr>
        <w:t xml:space="preserve"> психологические особенности.</w:t>
      </w:r>
    </w:p>
    <w:p w:rsidR="00C3050E" w:rsidRPr="003B2126" w:rsidRDefault="009B40A1" w:rsidP="003B2126">
      <w:pPr>
        <w:spacing w:after="0" w:line="360" w:lineRule="auto"/>
        <w:rPr>
          <w:rFonts w:ascii="Times New Roman" w:hAnsi="Times New Roman"/>
          <w:sz w:val="28"/>
          <w:szCs w:val="28"/>
        </w:rPr>
      </w:pPr>
      <w:r w:rsidRPr="003B2126">
        <w:rPr>
          <w:rFonts w:ascii="Times New Roman" w:hAnsi="Times New Roman"/>
          <w:b/>
          <w:sz w:val="28"/>
          <w:szCs w:val="28"/>
        </w:rPr>
        <w:t>Цель</w:t>
      </w:r>
      <w:r w:rsidRPr="003B2126">
        <w:rPr>
          <w:rFonts w:ascii="Times New Roman" w:eastAsia="Times New Roman" w:hAnsi="Times New Roman"/>
          <w:b/>
          <w:i/>
          <w:sz w:val="28"/>
          <w:szCs w:val="28"/>
        </w:rPr>
        <w:t xml:space="preserve"> </w:t>
      </w:r>
      <w:r w:rsidRPr="003B2126">
        <w:rPr>
          <w:rFonts w:ascii="Times New Roman" w:hAnsi="Times New Roman"/>
          <w:b/>
          <w:sz w:val="28"/>
          <w:szCs w:val="28"/>
        </w:rPr>
        <w:t>и</w:t>
      </w:r>
      <w:r w:rsidRPr="003B2126">
        <w:rPr>
          <w:rFonts w:ascii="Times New Roman" w:eastAsia="Times New Roman" w:hAnsi="Times New Roman"/>
          <w:b/>
          <w:i/>
          <w:sz w:val="28"/>
          <w:szCs w:val="28"/>
        </w:rPr>
        <w:t xml:space="preserve"> </w:t>
      </w:r>
      <w:r w:rsidRPr="003B2126">
        <w:rPr>
          <w:rFonts w:ascii="Times New Roman" w:hAnsi="Times New Roman"/>
          <w:b/>
          <w:sz w:val="28"/>
          <w:szCs w:val="28"/>
        </w:rPr>
        <w:t>задачи</w:t>
      </w:r>
      <w:r w:rsidRPr="003B2126">
        <w:rPr>
          <w:rFonts w:ascii="Times New Roman" w:eastAsia="Times New Roman" w:hAnsi="Times New Roman"/>
          <w:b/>
          <w:i/>
          <w:sz w:val="28"/>
          <w:szCs w:val="28"/>
        </w:rPr>
        <w:t xml:space="preserve"> </w:t>
      </w:r>
      <w:r w:rsidRPr="003B2126">
        <w:rPr>
          <w:rFonts w:ascii="Times New Roman" w:hAnsi="Times New Roman"/>
          <w:b/>
          <w:sz w:val="28"/>
          <w:szCs w:val="28"/>
        </w:rPr>
        <w:t>учебного</w:t>
      </w:r>
      <w:r w:rsidRPr="003B2126">
        <w:rPr>
          <w:rFonts w:ascii="Times New Roman" w:eastAsia="Times New Roman" w:hAnsi="Times New Roman"/>
          <w:b/>
          <w:i/>
          <w:sz w:val="28"/>
          <w:szCs w:val="28"/>
        </w:rPr>
        <w:t xml:space="preserve"> </w:t>
      </w:r>
      <w:r w:rsidRPr="003B2126">
        <w:rPr>
          <w:rFonts w:ascii="Times New Roman" w:hAnsi="Times New Roman"/>
          <w:b/>
          <w:sz w:val="28"/>
          <w:szCs w:val="28"/>
        </w:rPr>
        <w:t>предмета</w:t>
      </w:r>
      <w:r w:rsidR="003A685C" w:rsidRPr="003B2126">
        <w:rPr>
          <w:rFonts w:ascii="Times New Roman" w:hAnsi="Times New Roman"/>
          <w:sz w:val="28"/>
          <w:szCs w:val="28"/>
        </w:rPr>
        <w:t>:</w:t>
      </w:r>
    </w:p>
    <w:p w:rsidR="00E93DAA" w:rsidRPr="003B2126" w:rsidRDefault="00E93DAA" w:rsidP="003B2126">
      <w:pPr>
        <w:pStyle w:val="ab"/>
        <w:spacing w:line="360" w:lineRule="auto"/>
        <w:jc w:val="both"/>
        <w:rPr>
          <w:sz w:val="28"/>
          <w:szCs w:val="28"/>
        </w:rPr>
      </w:pPr>
      <w:r w:rsidRPr="003B2126">
        <w:rPr>
          <w:sz w:val="28"/>
          <w:szCs w:val="28"/>
        </w:rPr>
        <w:t xml:space="preserve">Развитие музыкально-творческих способностей </w:t>
      </w:r>
      <w:proofErr w:type="gramStart"/>
      <w:r w:rsidRPr="003B2126">
        <w:rPr>
          <w:sz w:val="28"/>
          <w:szCs w:val="28"/>
        </w:rPr>
        <w:t>учащегося</w:t>
      </w:r>
      <w:proofErr w:type="gramEnd"/>
      <w:r w:rsidRPr="003B2126">
        <w:rPr>
          <w:sz w:val="28"/>
          <w:szCs w:val="28"/>
        </w:rPr>
        <w:t xml:space="preserve"> на основе приобретенных им знаний, умений и навыков в области музыкального фольклора.</w:t>
      </w:r>
    </w:p>
    <w:p w:rsidR="00E93DAA" w:rsidRPr="003B2126" w:rsidRDefault="00E93DAA" w:rsidP="003B2126">
      <w:pPr>
        <w:pStyle w:val="210"/>
        <w:shd w:val="clear" w:color="auto" w:fill="auto"/>
        <w:spacing w:after="0" w:line="360" w:lineRule="auto"/>
        <w:ind w:firstLine="700"/>
        <w:jc w:val="both"/>
        <w:rPr>
          <w:sz w:val="28"/>
          <w:szCs w:val="28"/>
        </w:rPr>
      </w:pPr>
      <w:r w:rsidRPr="003B2126">
        <w:rPr>
          <w:sz w:val="28"/>
          <w:szCs w:val="28"/>
        </w:rPr>
        <w:t>Задачи:</w:t>
      </w:r>
    </w:p>
    <w:p w:rsidR="00E93DAA" w:rsidRPr="003B2126" w:rsidRDefault="00E93DAA" w:rsidP="003B2126">
      <w:pPr>
        <w:widowControl w:val="0"/>
        <w:numPr>
          <w:ilvl w:val="0"/>
          <w:numId w:val="17"/>
        </w:numPr>
        <w:shd w:val="clear" w:color="auto" w:fill="FFFFFF"/>
        <w:tabs>
          <w:tab w:val="left" w:pos="998"/>
        </w:tabs>
        <w:autoSpaceDE w:val="0"/>
        <w:autoSpaceDN w:val="0"/>
        <w:adjustRightInd w:val="0"/>
        <w:spacing w:before="14" w:after="0" w:line="360" w:lineRule="auto"/>
        <w:ind w:firstLine="725"/>
        <w:rPr>
          <w:rFonts w:ascii="Times New Roman" w:hAnsi="Times New Roman"/>
          <w:color w:val="000000"/>
          <w:sz w:val="28"/>
          <w:szCs w:val="28"/>
        </w:rPr>
      </w:pPr>
      <w:r w:rsidRPr="003B2126">
        <w:rPr>
          <w:rFonts w:ascii="Times New Roman" w:hAnsi="Times New Roman"/>
          <w:color w:val="000000"/>
          <w:spacing w:val="-1"/>
          <w:sz w:val="28"/>
          <w:szCs w:val="28"/>
        </w:rPr>
        <w:t>развитие    интереса    к    народной   музыке    и    музыкальному</w:t>
      </w:r>
      <w:r w:rsidRPr="003B2126">
        <w:rPr>
          <w:rFonts w:ascii="Times New Roman" w:hAnsi="Times New Roman"/>
          <w:color w:val="000000"/>
          <w:spacing w:val="-1"/>
          <w:sz w:val="28"/>
          <w:szCs w:val="28"/>
        </w:rPr>
        <w:br/>
      </w:r>
      <w:r w:rsidRPr="003B2126">
        <w:rPr>
          <w:rFonts w:ascii="Times New Roman" w:hAnsi="Times New Roman"/>
          <w:color w:val="000000"/>
          <w:spacing w:val="-2"/>
          <w:sz w:val="28"/>
          <w:szCs w:val="28"/>
        </w:rPr>
        <w:t>творчеству;</w:t>
      </w:r>
    </w:p>
    <w:p w:rsidR="00E93DAA" w:rsidRPr="003B2126" w:rsidRDefault="00E93DAA" w:rsidP="003B2126">
      <w:pPr>
        <w:widowControl w:val="0"/>
        <w:numPr>
          <w:ilvl w:val="0"/>
          <w:numId w:val="17"/>
        </w:numPr>
        <w:shd w:val="clear" w:color="auto" w:fill="FFFFFF"/>
        <w:tabs>
          <w:tab w:val="left" w:pos="998"/>
        </w:tabs>
        <w:autoSpaceDE w:val="0"/>
        <w:autoSpaceDN w:val="0"/>
        <w:adjustRightInd w:val="0"/>
        <w:spacing w:before="19" w:after="0" w:line="360" w:lineRule="auto"/>
        <w:ind w:firstLine="725"/>
        <w:rPr>
          <w:rFonts w:ascii="Times New Roman" w:hAnsi="Times New Roman"/>
          <w:color w:val="000000"/>
          <w:sz w:val="28"/>
          <w:szCs w:val="28"/>
        </w:rPr>
      </w:pPr>
      <w:r w:rsidRPr="003B2126">
        <w:rPr>
          <w:rFonts w:ascii="Times New Roman" w:hAnsi="Times New Roman"/>
          <w:color w:val="000000"/>
          <w:spacing w:val="1"/>
          <w:sz w:val="28"/>
          <w:szCs w:val="28"/>
        </w:rPr>
        <w:t>развитие    музыкальных    способностей:    слуха,    ритма,    памяти,</w:t>
      </w:r>
      <w:r w:rsidRPr="003B2126">
        <w:rPr>
          <w:rFonts w:ascii="Times New Roman" w:hAnsi="Times New Roman"/>
          <w:color w:val="000000"/>
          <w:spacing w:val="1"/>
          <w:sz w:val="28"/>
          <w:szCs w:val="28"/>
        </w:rPr>
        <w:br/>
      </w:r>
      <w:r w:rsidRPr="003B2126">
        <w:rPr>
          <w:rFonts w:ascii="Times New Roman" w:hAnsi="Times New Roman"/>
          <w:color w:val="000000"/>
          <w:spacing w:val="-1"/>
          <w:sz w:val="28"/>
          <w:szCs w:val="28"/>
        </w:rPr>
        <w:t>музыкальности и артистизма;</w:t>
      </w:r>
    </w:p>
    <w:p w:rsidR="00E93DAA" w:rsidRPr="003B2126" w:rsidRDefault="00E93DAA" w:rsidP="003B2126">
      <w:pPr>
        <w:widowControl w:val="0"/>
        <w:numPr>
          <w:ilvl w:val="0"/>
          <w:numId w:val="17"/>
        </w:numPr>
        <w:shd w:val="clear" w:color="auto" w:fill="FFFFFF"/>
        <w:tabs>
          <w:tab w:val="left" w:pos="998"/>
        </w:tabs>
        <w:autoSpaceDE w:val="0"/>
        <w:autoSpaceDN w:val="0"/>
        <w:adjustRightInd w:val="0"/>
        <w:spacing w:before="144" w:after="0" w:line="360" w:lineRule="auto"/>
        <w:ind w:left="725"/>
        <w:rPr>
          <w:rFonts w:ascii="Times New Roman" w:hAnsi="Times New Roman"/>
          <w:color w:val="000000"/>
          <w:sz w:val="28"/>
          <w:szCs w:val="28"/>
        </w:rPr>
      </w:pPr>
      <w:r w:rsidRPr="003B2126">
        <w:rPr>
          <w:rFonts w:ascii="Times New Roman" w:hAnsi="Times New Roman"/>
          <w:color w:val="000000"/>
          <w:spacing w:val="-1"/>
          <w:sz w:val="28"/>
          <w:szCs w:val="28"/>
        </w:rPr>
        <w:t>формирование умений и навыков вокального исполнительства;</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after="0" w:line="360" w:lineRule="auto"/>
        <w:ind w:firstLine="720"/>
        <w:rPr>
          <w:rFonts w:ascii="Times New Roman" w:hAnsi="Times New Roman"/>
          <w:color w:val="000000"/>
          <w:sz w:val="28"/>
          <w:szCs w:val="28"/>
        </w:rPr>
      </w:pPr>
      <w:r w:rsidRPr="003B2126">
        <w:rPr>
          <w:rFonts w:ascii="Times New Roman" w:hAnsi="Times New Roman"/>
          <w:color w:val="000000"/>
          <w:spacing w:val="1"/>
          <w:sz w:val="28"/>
          <w:szCs w:val="28"/>
        </w:rPr>
        <w:t>обучение    навыкам    самостоятельной    работы    с    музыкальным</w:t>
      </w:r>
      <w:r w:rsidRPr="003B2126">
        <w:rPr>
          <w:rFonts w:ascii="Times New Roman" w:hAnsi="Times New Roman"/>
          <w:color w:val="000000"/>
          <w:spacing w:val="1"/>
          <w:sz w:val="28"/>
          <w:szCs w:val="28"/>
        </w:rPr>
        <w:br/>
      </w:r>
      <w:r w:rsidRPr="003B2126">
        <w:rPr>
          <w:rFonts w:ascii="Times New Roman" w:hAnsi="Times New Roman"/>
          <w:color w:val="000000"/>
          <w:spacing w:val="-1"/>
          <w:sz w:val="28"/>
          <w:szCs w:val="28"/>
        </w:rPr>
        <w:t>материалом и чтению нот с листа;</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before="10" w:after="0" w:line="360" w:lineRule="auto"/>
        <w:ind w:firstLine="720"/>
        <w:rPr>
          <w:rFonts w:ascii="Times New Roman" w:hAnsi="Times New Roman"/>
          <w:color w:val="000000"/>
          <w:sz w:val="28"/>
          <w:szCs w:val="28"/>
        </w:rPr>
      </w:pPr>
      <w:r w:rsidRPr="003B2126">
        <w:rPr>
          <w:rFonts w:ascii="Times New Roman" w:hAnsi="Times New Roman"/>
          <w:color w:val="000000"/>
          <w:spacing w:val="3"/>
          <w:sz w:val="28"/>
          <w:szCs w:val="28"/>
        </w:rPr>
        <w:t xml:space="preserve">приобретение  </w:t>
      </w:r>
      <w:proofErr w:type="gramStart"/>
      <w:r w:rsidRPr="003B2126">
        <w:rPr>
          <w:rFonts w:ascii="Times New Roman" w:hAnsi="Times New Roman"/>
          <w:color w:val="000000"/>
          <w:spacing w:val="3"/>
          <w:sz w:val="28"/>
          <w:szCs w:val="28"/>
        </w:rPr>
        <w:t>обучающимися</w:t>
      </w:r>
      <w:proofErr w:type="gramEnd"/>
      <w:r w:rsidRPr="003B2126">
        <w:rPr>
          <w:rFonts w:ascii="Times New Roman" w:hAnsi="Times New Roman"/>
          <w:color w:val="000000"/>
          <w:spacing w:val="3"/>
          <w:sz w:val="28"/>
          <w:szCs w:val="28"/>
        </w:rPr>
        <w:t xml:space="preserve">     опыта творческой деятельности и</w:t>
      </w:r>
      <w:r w:rsidRPr="003B2126">
        <w:rPr>
          <w:rFonts w:ascii="Times New Roman" w:hAnsi="Times New Roman"/>
          <w:color w:val="000000"/>
          <w:spacing w:val="3"/>
          <w:sz w:val="28"/>
          <w:szCs w:val="28"/>
        </w:rPr>
        <w:br/>
      </w:r>
      <w:r w:rsidRPr="003B2126">
        <w:rPr>
          <w:rFonts w:ascii="Times New Roman" w:hAnsi="Times New Roman"/>
          <w:color w:val="000000"/>
          <w:spacing w:val="-1"/>
          <w:sz w:val="28"/>
          <w:szCs w:val="28"/>
        </w:rPr>
        <w:lastRenderedPageBreak/>
        <w:t>публичных выступлений;</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before="10" w:after="0" w:line="360" w:lineRule="auto"/>
        <w:ind w:firstLine="720"/>
        <w:rPr>
          <w:rFonts w:ascii="Times New Roman" w:hAnsi="Times New Roman"/>
          <w:color w:val="000000"/>
          <w:sz w:val="28"/>
          <w:szCs w:val="28"/>
        </w:rPr>
      </w:pPr>
      <w:r w:rsidRPr="003B2126">
        <w:rPr>
          <w:rFonts w:ascii="Times New Roman" w:hAnsi="Times New Roman"/>
          <w:color w:val="000000"/>
          <w:spacing w:val="-1"/>
          <w:sz w:val="28"/>
          <w:szCs w:val="28"/>
        </w:rPr>
        <w:t>формирование мировоззрения учащихся, расширение их жизненного опыта посредством осмысления репертуара;</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before="10" w:after="0" w:line="360" w:lineRule="auto"/>
        <w:ind w:firstLine="720"/>
        <w:rPr>
          <w:rFonts w:ascii="Times New Roman" w:hAnsi="Times New Roman"/>
          <w:color w:val="000000"/>
          <w:sz w:val="28"/>
          <w:szCs w:val="28"/>
        </w:rPr>
      </w:pPr>
      <w:r w:rsidRPr="003B2126">
        <w:rPr>
          <w:rFonts w:ascii="Times New Roman" w:hAnsi="Times New Roman"/>
          <w:color w:val="000000"/>
          <w:spacing w:val="-1"/>
          <w:sz w:val="28"/>
          <w:szCs w:val="28"/>
        </w:rPr>
        <w:t>обучение исполнительским навыкам (овладение специфическими приемами, характерными для различных жанров вокальной музыки;</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before="10" w:after="0" w:line="360" w:lineRule="auto"/>
        <w:ind w:firstLine="720"/>
        <w:rPr>
          <w:rFonts w:ascii="Times New Roman" w:hAnsi="Times New Roman"/>
          <w:color w:val="000000"/>
          <w:sz w:val="28"/>
          <w:szCs w:val="28"/>
        </w:rPr>
      </w:pPr>
      <w:r w:rsidRPr="003B2126">
        <w:rPr>
          <w:rFonts w:ascii="Times New Roman" w:hAnsi="Times New Roman"/>
          <w:color w:val="000000"/>
          <w:spacing w:val="-1"/>
          <w:sz w:val="28"/>
          <w:szCs w:val="28"/>
        </w:rPr>
        <w:t>обучение средствам вокальной выразительности (тембр, темп,  дикция; нюансы, динамика);</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before="10" w:after="0" w:line="360" w:lineRule="auto"/>
        <w:ind w:firstLine="720"/>
        <w:rPr>
          <w:rFonts w:ascii="Times New Roman" w:hAnsi="Times New Roman"/>
          <w:color w:val="000000"/>
          <w:sz w:val="28"/>
          <w:szCs w:val="28"/>
        </w:rPr>
      </w:pPr>
      <w:r w:rsidRPr="003B2126">
        <w:rPr>
          <w:rFonts w:ascii="Times New Roman" w:hAnsi="Times New Roman"/>
          <w:color w:val="000000"/>
          <w:spacing w:val="-1"/>
          <w:sz w:val="28"/>
          <w:szCs w:val="28"/>
        </w:rPr>
        <w:t>обучение сольному пению в сопровождении народно-музыкальных инструментов;</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before="10" w:after="0" w:line="360" w:lineRule="auto"/>
        <w:ind w:firstLine="720"/>
        <w:rPr>
          <w:rFonts w:ascii="Times New Roman" w:hAnsi="Times New Roman"/>
          <w:color w:val="000000"/>
          <w:sz w:val="28"/>
          <w:szCs w:val="28"/>
        </w:rPr>
      </w:pPr>
      <w:r w:rsidRPr="003B2126">
        <w:rPr>
          <w:rFonts w:ascii="Times New Roman" w:hAnsi="Times New Roman"/>
          <w:color w:val="000000"/>
          <w:spacing w:val="-1"/>
          <w:sz w:val="28"/>
          <w:szCs w:val="28"/>
        </w:rPr>
        <w:t>обучение работе с фонограммой, микрофоном, вокально-усилительной аппаратурой;</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before="10" w:after="0" w:line="360" w:lineRule="auto"/>
        <w:ind w:firstLine="720"/>
        <w:rPr>
          <w:rFonts w:ascii="Times New Roman" w:hAnsi="Times New Roman"/>
          <w:color w:val="000000"/>
          <w:sz w:val="28"/>
          <w:szCs w:val="28"/>
        </w:rPr>
      </w:pPr>
      <w:r w:rsidRPr="003B2126">
        <w:rPr>
          <w:rFonts w:ascii="Times New Roman" w:hAnsi="Times New Roman"/>
          <w:color w:val="000000"/>
          <w:spacing w:val="-1"/>
          <w:sz w:val="28"/>
          <w:szCs w:val="28"/>
        </w:rPr>
        <w:t>обучение работе с текстом;</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before="10" w:after="0" w:line="360" w:lineRule="auto"/>
        <w:ind w:firstLine="720"/>
        <w:rPr>
          <w:rFonts w:ascii="Times New Roman" w:hAnsi="Times New Roman"/>
          <w:color w:val="000000"/>
          <w:sz w:val="28"/>
          <w:szCs w:val="28"/>
        </w:rPr>
      </w:pPr>
      <w:r w:rsidRPr="003B2126">
        <w:rPr>
          <w:rFonts w:ascii="Times New Roman" w:hAnsi="Times New Roman"/>
          <w:color w:val="000000"/>
          <w:spacing w:val="-1"/>
          <w:sz w:val="28"/>
          <w:szCs w:val="28"/>
        </w:rPr>
        <w:t>развитие творческих способностей (активности, инициативности);</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before="10" w:after="0" w:line="360" w:lineRule="auto"/>
        <w:ind w:firstLine="720"/>
        <w:rPr>
          <w:rFonts w:ascii="Times New Roman" w:hAnsi="Times New Roman"/>
          <w:color w:val="000000"/>
          <w:sz w:val="28"/>
          <w:szCs w:val="28"/>
        </w:rPr>
      </w:pPr>
      <w:r w:rsidRPr="003B2126">
        <w:rPr>
          <w:rFonts w:ascii="Times New Roman" w:hAnsi="Times New Roman"/>
          <w:color w:val="000000"/>
          <w:sz w:val="28"/>
          <w:szCs w:val="28"/>
        </w:rPr>
        <w:t xml:space="preserve">развитие важнейших музыкальных навыков учащихся (дыхание, </w:t>
      </w:r>
      <w:proofErr w:type="spellStart"/>
      <w:r w:rsidRPr="003B2126">
        <w:rPr>
          <w:rFonts w:ascii="Times New Roman" w:hAnsi="Times New Roman"/>
          <w:color w:val="000000"/>
          <w:sz w:val="28"/>
          <w:szCs w:val="28"/>
        </w:rPr>
        <w:t>звуковедение</w:t>
      </w:r>
      <w:proofErr w:type="spellEnd"/>
      <w:r w:rsidRPr="003B2126">
        <w:rPr>
          <w:rFonts w:ascii="Times New Roman" w:hAnsi="Times New Roman"/>
          <w:color w:val="000000"/>
          <w:sz w:val="28"/>
          <w:szCs w:val="28"/>
        </w:rPr>
        <w:t>,  строй, дикция);</w:t>
      </w:r>
    </w:p>
    <w:p w:rsidR="00E93DAA" w:rsidRPr="003B2126" w:rsidRDefault="00E93DAA" w:rsidP="003B2126">
      <w:pPr>
        <w:widowControl w:val="0"/>
        <w:numPr>
          <w:ilvl w:val="0"/>
          <w:numId w:val="18"/>
        </w:numPr>
        <w:shd w:val="clear" w:color="auto" w:fill="FFFFFF"/>
        <w:tabs>
          <w:tab w:val="left" w:pos="994"/>
        </w:tabs>
        <w:autoSpaceDE w:val="0"/>
        <w:autoSpaceDN w:val="0"/>
        <w:adjustRightInd w:val="0"/>
        <w:spacing w:before="10" w:after="0" w:line="360" w:lineRule="auto"/>
        <w:ind w:firstLine="720"/>
        <w:rPr>
          <w:rFonts w:ascii="Times New Roman" w:hAnsi="Times New Roman"/>
          <w:color w:val="000000"/>
          <w:sz w:val="28"/>
          <w:szCs w:val="28"/>
        </w:rPr>
      </w:pPr>
      <w:r w:rsidRPr="003B2126">
        <w:rPr>
          <w:rFonts w:ascii="Times New Roman" w:hAnsi="Times New Roman"/>
          <w:color w:val="000000"/>
          <w:sz w:val="28"/>
          <w:szCs w:val="28"/>
        </w:rPr>
        <w:t>обучение певческим навыкам (устойчивое певческое дыхание на опоре, ровность звучания на протяжении всего диапазона голоса,  высокая певческая позиция, точное интонирование, певучесть, напевность голоса);</w:t>
      </w:r>
    </w:p>
    <w:p w:rsidR="00E93DAA" w:rsidRPr="003B2126" w:rsidRDefault="00E93DAA" w:rsidP="003B2126">
      <w:pPr>
        <w:widowControl w:val="0"/>
        <w:shd w:val="clear" w:color="auto" w:fill="FFFFFF"/>
        <w:tabs>
          <w:tab w:val="left" w:pos="994"/>
        </w:tabs>
        <w:autoSpaceDE w:val="0"/>
        <w:autoSpaceDN w:val="0"/>
        <w:adjustRightInd w:val="0"/>
        <w:spacing w:before="5" w:after="0" w:line="360" w:lineRule="auto"/>
        <w:rPr>
          <w:rFonts w:asciiTheme="majorHAnsi" w:hAnsiTheme="majorHAnsi"/>
          <w:sz w:val="28"/>
          <w:szCs w:val="28"/>
        </w:rPr>
      </w:pPr>
      <w:r w:rsidRPr="003B2126">
        <w:rPr>
          <w:rFonts w:ascii="Times New Roman" w:hAnsi="Times New Roman"/>
          <w:color w:val="000000"/>
          <w:sz w:val="28"/>
          <w:szCs w:val="28"/>
        </w:rPr>
        <w:t xml:space="preserve">             </w:t>
      </w:r>
      <w:r w:rsidRPr="003B2126">
        <w:rPr>
          <w:rFonts w:asciiTheme="majorHAnsi" w:hAnsiTheme="majorHAnsi"/>
          <w:sz w:val="28"/>
          <w:szCs w:val="28"/>
        </w:rPr>
        <w:t>обучение вокально-певческим навыкам, присущим народной манере исполнения, а также навыкам импровизации;</w:t>
      </w:r>
    </w:p>
    <w:p w:rsidR="00C3050E" w:rsidRPr="003B2126" w:rsidRDefault="00CF5245" w:rsidP="003B2126">
      <w:pPr>
        <w:pStyle w:val="a4"/>
        <w:spacing w:after="0" w:line="360" w:lineRule="auto"/>
        <w:ind w:left="0"/>
        <w:jc w:val="both"/>
        <w:rPr>
          <w:rFonts w:ascii="Times New Roman" w:hAnsi="Times New Roman"/>
          <w:sz w:val="28"/>
          <w:szCs w:val="28"/>
        </w:rPr>
      </w:pPr>
      <w:r w:rsidRPr="003B2126">
        <w:rPr>
          <w:rFonts w:ascii="Times New Roman" w:hAnsi="Times New Roman"/>
          <w:b/>
          <w:sz w:val="28"/>
          <w:szCs w:val="28"/>
        </w:rPr>
        <w:t>Новизна и отличительная особенность</w:t>
      </w:r>
      <w:r w:rsidRPr="003B2126">
        <w:rPr>
          <w:rFonts w:ascii="Times New Roman" w:hAnsi="Times New Roman"/>
          <w:sz w:val="28"/>
          <w:szCs w:val="28"/>
        </w:rPr>
        <w:t xml:space="preserve"> </w:t>
      </w:r>
    </w:p>
    <w:p w:rsidR="007C7235" w:rsidRPr="003B2126" w:rsidRDefault="007C7235" w:rsidP="003B2126">
      <w:pPr>
        <w:pStyle w:val="ab"/>
        <w:spacing w:line="360" w:lineRule="auto"/>
        <w:ind w:left="20" w:firstLine="700"/>
        <w:rPr>
          <w:sz w:val="28"/>
          <w:szCs w:val="28"/>
        </w:rPr>
      </w:pPr>
      <w:r w:rsidRPr="003B2126">
        <w:rPr>
          <w:sz w:val="28"/>
          <w:szCs w:val="28"/>
        </w:rPr>
        <w:t>Программа содержит следующие разделы:</w:t>
      </w:r>
    </w:p>
    <w:p w:rsidR="007C7235" w:rsidRPr="003B2126" w:rsidRDefault="007C7235" w:rsidP="003B2126">
      <w:pPr>
        <w:pStyle w:val="ab"/>
        <w:numPr>
          <w:ilvl w:val="0"/>
          <w:numId w:val="19"/>
        </w:numPr>
        <w:tabs>
          <w:tab w:val="clear" w:pos="2336"/>
          <w:tab w:val="left" w:pos="955"/>
        </w:tabs>
        <w:suppressAutoHyphens w:val="0"/>
        <w:spacing w:line="360" w:lineRule="auto"/>
        <w:ind w:right="20" w:firstLine="720"/>
        <w:rPr>
          <w:sz w:val="28"/>
          <w:szCs w:val="28"/>
        </w:rPr>
      </w:pPr>
      <w:r w:rsidRPr="003B2126">
        <w:rPr>
          <w:sz w:val="28"/>
          <w:szCs w:val="28"/>
        </w:rPr>
        <w:t>сведения о затратах учебного времени, предусмотренного на освоение учебного предмета;</w:t>
      </w:r>
    </w:p>
    <w:p w:rsidR="007C7235" w:rsidRPr="003B2126" w:rsidRDefault="007C7235" w:rsidP="003B2126">
      <w:pPr>
        <w:pStyle w:val="ab"/>
        <w:numPr>
          <w:ilvl w:val="0"/>
          <w:numId w:val="19"/>
        </w:numPr>
        <w:tabs>
          <w:tab w:val="clear" w:pos="2336"/>
          <w:tab w:val="left" w:pos="874"/>
        </w:tabs>
        <w:suppressAutoHyphens w:val="0"/>
        <w:spacing w:line="360" w:lineRule="auto"/>
        <w:ind w:firstLine="720"/>
        <w:rPr>
          <w:sz w:val="28"/>
          <w:szCs w:val="28"/>
        </w:rPr>
      </w:pPr>
      <w:r w:rsidRPr="003B2126">
        <w:rPr>
          <w:sz w:val="28"/>
          <w:szCs w:val="28"/>
        </w:rPr>
        <w:t>распределение учебного материала по годам обучения;</w:t>
      </w:r>
    </w:p>
    <w:p w:rsidR="007C7235" w:rsidRPr="003B2126" w:rsidRDefault="007C7235" w:rsidP="003B2126">
      <w:pPr>
        <w:pStyle w:val="ab"/>
        <w:numPr>
          <w:ilvl w:val="0"/>
          <w:numId w:val="19"/>
        </w:numPr>
        <w:tabs>
          <w:tab w:val="clear" w:pos="2336"/>
          <w:tab w:val="left" w:pos="883"/>
        </w:tabs>
        <w:suppressAutoHyphens w:val="0"/>
        <w:spacing w:line="360" w:lineRule="auto"/>
        <w:ind w:firstLine="720"/>
        <w:rPr>
          <w:sz w:val="28"/>
          <w:szCs w:val="28"/>
        </w:rPr>
      </w:pPr>
      <w:r w:rsidRPr="003B2126">
        <w:rPr>
          <w:sz w:val="28"/>
          <w:szCs w:val="28"/>
        </w:rPr>
        <w:t>описание дидактических единиц учебного предмета;</w:t>
      </w:r>
    </w:p>
    <w:p w:rsidR="007C7235" w:rsidRPr="003B2126" w:rsidRDefault="007C7235" w:rsidP="003B2126">
      <w:pPr>
        <w:pStyle w:val="ab"/>
        <w:numPr>
          <w:ilvl w:val="0"/>
          <w:numId w:val="19"/>
        </w:numPr>
        <w:tabs>
          <w:tab w:val="clear" w:pos="2336"/>
          <w:tab w:val="left" w:pos="874"/>
        </w:tabs>
        <w:suppressAutoHyphens w:val="0"/>
        <w:spacing w:line="360" w:lineRule="auto"/>
        <w:ind w:firstLine="720"/>
        <w:rPr>
          <w:sz w:val="28"/>
          <w:szCs w:val="28"/>
        </w:rPr>
      </w:pPr>
      <w:r w:rsidRPr="003B2126">
        <w:rPr>
          <w:sz w:val="28"/>
          <w:szCs w:val="28"/>
        </w:rPr>
        <w:t xml:space="preserve">требования к уровню подготовки </w:t>
      </w:r>
      <w:proofErr w:type="gramStart"/>
      <w:r w:rsidRPr="003B2126">
        <w:rPr>
          <w:sz w:val="28"/>
          <w:szCs w:val="28"/>
        </w:rPr>
        <w:t>обучающихся</w:t>
      </w:r>
      <w:proofErr w:type="gramEnd"/>
      <w:r w:rsidRPr="003B2126">
        <w:rPr>
          <w:sz w:val="28"/>
          <w:szCs w:val="28"/>
        </w:rPr>
        <w:t>;</w:t>
      </w:r>
    </w:p>
    <w:p w:rsidR="007C7235" w:rsidRPr="003B2126" w:rsidRDefault="007C7235" w:rsidP="003B2126">
      <w:pPr>
        <w:pStyle w:val="ab"/>
        <w:numPr>
          <w:ilvl w:val="0"/>
          <w:numId w:val="19"/>
        </w:numPr>
        <w:tabs>
          <w:tab w:val="clear" w:pos="2336"/>
          <w:tab w:val="left" w:pos="883"/>
        </w:tabs>
        <w:suppressAutoHyphens w:val="0"/>
        <w:spacing w:line="360" w:lineRule="auto"/>
        <w:ind w:firstLine="720"/>
        <w:rPr>
          <w:sz w:val="28"/>
          <w:szCs w:val="28"/>
        </w:rPr>
      </w:pPr>
      <w:r w:rsidRPr="003B2126">
        <w:rPr>
          <w:sz w:val="28"/>
          <w:szCs w:val="28"/>
        </w:rPr>
        <w:t>формы и методы контроля, система оценок;</w:t>
      </w:r>
    </w:p>
    <w:p w:rsidR="007C7235" w:rsidRPr="003B2126" w:rsidRDefault="007C7235" w:rsidP="003B2126">
      <w:pPr>
        <w:pStyle w:val="ab"/>
        <w:numPr>
          <w:ilvl w:val="0"/>
          <w:numId w:val="19"/>
        </w:numPr>
        <w:tabs>
          <w:tab w:val="clear" w:pos="2336"/>
          <w:tab w:val="left" w:pos="878"/>
        </w:tabs>
        <w:suppressAutoHyphens w:val="0"/>
        <w:spacing w:line="360" w:lineRule="auto"/>
        <w:ind w:firstLine="720"/>
        <w:rPr>
          <w:sz w:val="28"/>
          <w:szCs w:val="28"/>
        </w:rPr>
      </w:pPr>
      <w:r w:rsidRPr="003B2126">
        <w:rPr>
          <w:sz w:val="28"/>
          <w:szCs w:val="28"/>
        </w:rPr>
        <w:t>методическое обеспечение учебного процесса.</w:t>
      </w:r>
    </w:p>
    <w:p w:rsidR="003A685C" w:rsidRPr="003B2126" w:rsidRDefault="003A685C" w:rsidP="003B2126">
      <w:pPr>
        <w:tabs>
          <w:tab w:val="left" w:pos="2336"/>
        </w:tabs>
        <w:spacing w:line="360" w:lineRule="auto"/>
        <w:rPr>
          <w:rFonts w:ascii="Times New Roman" w:hAnsi="Times New Roman"/>
          <w:bCs/>
          <w:sz w:val="28"/>
          <w:szCs w:val="28"/>
        </w:rPr>
      </w:pPr>
      <w:r w:rsidRPr="003B2126">
        <w:rPr>
          <w:rFonts w:ascii="Times New Roman" w:hAnsi="Times New Roman"/>
          <w:b/>
          <w:bCs/>
          <w:sz w:val="28"/>
          <w:szCs w:val="28"/>
        </w:rPr>
        <w:t xml:space="preserve">Адресат: </w:t>
      </w:r>
      <w:r w:rsidRPr="003B2126">
        <w:rPr>
          <w:rFonts w:ascii="Times New Roman" w:hAnsi="Times New Roman"/>
          <w:bCs/>
          <w:sz w:val="28"/>
          <w:szCs w:val="28"/>
        </w:rPr>
        <w:t>данная общеобразовательная общеразвивающая программа рассчитана на детей</w:t>
      </w:r>
      <w:r w:rsidR="00DD4AE6" w:rsidRPr="003B2126">
        <w:rPr>
          <w:rFonts w:ascii="Times New Roman" w:hAnsi="Times New Roman"/>
          <w:bCs/>
          <w:sz w:val="28"/>
          <w:szCs w:val="28"/>
        </w:rPr>
        <w:t xml:space="preserve"> с </w:t>
      </w:r>
      <w:r w:rsidRPr="003B2126">
        <w:rPr>
          <w:rFonts w:ascii="Times New Roman" w:hAnsi="Times New Roman"/>
          <w:bCs/>
          <w:sz w:val="28"/>
          <w:szCs w:val="28"/>
        </w:rPr>
        <w:t xml:space="preserve"> </w:t>
      </w:r>
      <w:r w:rsidR="00DD4AE6" w:rsidRPr="003B2126">
        <w:rPr>
          <w:rFonts w:ascii="Times New Roman" w:hAnsi="Times New Roman"/>
          <w:bCs/>
          <w:sz w:val="28"/>
          <w:szCs w:val="28"/>
        </w:rPr>
        <w:t xml:space="preserve">6,5 до 9 лет. </w:t>
      </w:r>
    </w:p>
    <w:p w:rsidR="007C7235" w:rsidRPr="003B2126" w:rsidRDefault="00011AD7" w:rsidP="003B2126">
      <w:pPr>
        <w:tabs>
          <w:tab w:val="left" w:pos="2336"/>
        </w:tabs>
        <w:spacing w:line="360" w:lineRule="auto"/>
        <w:rPr>
          <w:rFonts w:ascii="Times New Roman" w:hAnsi="Times New Roman"/>
          <w:b/>
          <w:bCs/>
          <w:sz w:val="28"/>
          <w:szCs w:val="28"/>
        </w:rPr>
      </w:pPr>
      <w:r w:rsidRPr="003B2126">
        <w:rPr>
          <w:rFonts w:ascii="Times New Roman" w:hAnsi="Times New Roman"/>
          <w:b/>
          <w:bCs/>
          <w:sz w:val="28"/>
          <w:szCs w:val="28"/>
        </w:rPr>
        <w:lastRenderedPageBreak/>
        <w:t>Нормативный курс реализации программы:</w:t>
      </w:r>
    </w:p>
    <w:p w:rsidR="007C7235" w:rsidRPr="003B2126" w:rsidRDefault="007C7235" w:rsidP="003B2126">
      <w:pPr>
        <w:tabs>
          <w:tab w:val="left" w:pos="2336"/>
        </w:tabs>
        <w:spacing w:line="360" w:lineRule="auto"/>
        <w:rPr>
          <w:rFonts w:ascii="Times New Roman" w:hAnsi="Times New Roman"/>
          <w:b/>
          <w:bCs/>
          <w:sz w:val="28"/>
          <w:szCs w:val="28"/>
        </w:rPr>
      </w:pPr>
      <w:r w:rsidRPr="003B2126">
        <w:rPr>
          <w:rFonts w:ascii="Times New Roman" w:hAnsi="Times New Roman"/>
          <w:sz w:val="28"/>
          <w:szCs w:val="28"/>
        </w:rPr>
        <w:t>Для достижения поставленной цели и реализации задач предмета используются следующие методы обучения:</w:t>
      </w:r>
    </w:p>
    <w:p w:rsidR="007C7235" w:rsidRPr="003B2126" w:rsidRDefault="007C7235" w:rsidP="003B2126">
      <w:pPr>
        <w:pStyle w:val="ab"/>
        <w:numPr>
          <w:ilvl w:val="0"/>
          <w:numId w:val="19"/>
        </w:numPr>
        <w:tabs>
          <w:tab w:val="clear" w:pos="2336"/>
          <w:tab w:val="left" w:pos="883"/>
        </w:tabs>
        <w:suppressAutoHyphens w:val="0"/>
        <w:spacing w:line="360" w:lineRule="auto"/>
        <w:ind w:firstLine="720"/>
        <w:jc w:val="both"/>
        <w:rPr>
          <w:sz w:val="28"/>
          <w:szCs w:val="28"/>
        </w:rPr>
      </w:pPr>
      <w:r w:rsidRPr="003B2126">
        <w:rPr>
          <w:sz w:val="28"/>
          <w:szCs w:val="28"/>
        </w:rPr>
        <w:t>словесный (рассказ, беседа, объяснение);</w:t>
      </w:r>
    </w:p>
    <w:p w:rsidR="007C7235" w:rsidRPr="003B2126" w:rsidRDefault="007C7235" w:rsidP="003B2126">
      <w:pPr>
        <w:pStyle w:val="ab"/>
        <w:numPr>
          <w:ilvl w:val="0"/>
          <w:numId w:val="19"/>
        </w:numPr>
        <w:tabs>
          <w:tab w:val="clear" w:pos="2336"/>
          <w:tab w:val="left" w:pos="878"/>
        </w:tabs>
        <w:suppressAutoHyphens w:val="0"/>
        <w:spacing w:line="360" w:lineRule="auto"/>
        <w:ind w:firstLine="720"/>
        <w:jc w:val="both"/>
        <w:rPr>
          <w:sz w:val="28"/>
          <w:szCs w:val="28"/>
        </w:rPr>
      </w:pPr>
      <w:proofErr w:type="gramStart"/>
      <w:r w:rsidRPr="003B2126">
        <w:rPr>
          <w:sz w:val="28"/>
          <w:szCs w:val="28"/>
        </w:rPr>
        <w:t>наглядный</w:t>
      </w:r>
      <w:proofErr w:type="gramEnd"/>
      <w:r w:rsidRPr="003B2126">
        <w:rPr>
          <w:sz w:val="28"/>
          <w:szCs w:val="28"/>
        </w:rPr>
        <w:t xml:space="preserve"> (наблюдение, демонстрация);</w:t>
      </w:r>
    </w:p>
    <w:p w:rsidR="007C7235" w:rsidRPr="003B2126" w:rsidRDefault="007C7235" w:rsidP="003B2126">
      <w:pPr>
        <w:pStyle w:val="ab"/>
        <w:numPr>
          <w:ilvl w:val="0"/>
          <w:numId w:val="19"/>
        </w:numPr>
        <w:tabs>
          <w:tab w:val="clear" w:pos="2336"/>
          <w:tab w:val="left" w:pos="878"/>
        </w:tabs>
        <w:suppressAutoHyphens w:val="0"/>
        <w:spacing w:line="360" w:lineRule="auto"/>
        <w:ind w:firstLine="720"/>
        <w:jc w:val="both"/>
        <w:rPr>
          <w:sz w:val="28"/>
          <w:szCs w:val="28"/>
        </w:rPr>
      </w:pPr>
      <w:proofErr w:type="gramStart"/>
      <w:r w:rsidRPr="003B2126">
        <w:rPr>
          <w:sz w:val="28"/>
          <w:szCs w:val="28"/>
        </w:rPr>
        <w:t>практический</w:t>
      </w:r>
      <w:proofErr w:type="gramEnd"/>
      <w:r w:rsidRPr="003B2126">
        <w:rPr>
          <w:sz w:val="28"/>
          <w:szCs w:val="28"/>
        </w:rPr>
        <w:t xml:space="preserve"> (упражнения воспроизводящие и творческие).</w:t>
      </w:r>
    </w:p>
    <w:p w:rsidR="007C7235" w:rsidRPr="003B2126" w:rsidRDefault="007C7235" w:rsidP="003B2126">
      <w:pPr>
        <w:pStyle w:val="ab"/>
        <w:spacing w:line="360" w:lineRule="auto"/>
        <w:ind w:right="20" w:firstLine="720"/>
        <w:jc w:val="both"/>
        <w:rPr>
          <w:sz w:val="28"/>
          <w:szCs w:val="28"/>
        </w:rPr>
      </w:pPr>
      <w:r w:rsidRPr="003B2126">
        <w:rPr>
          <w:sz w:val="28"/>
          <w:szCs w:val="28"/>
        </w:rPr>
        <w:t>Методика работы с солистом, предложенная в программе, универсальна и может работать на любом локальном стиле традиционной культуры. Она включает в себя конкретные формы разнообразной практики, которые позволяют в полном объёме комплексно изучить традиционную культуру любой этнографической местности, реализовать методику музыкально-эстетического воспитания детей посредством фольклора. Содержание уроков основано на изучении традиционного фольклора.</w:t>
      </w:r>
    </w:p>
    <w:p w:rsidR="00011AD7" w:rsidRPr="003B2126" w:rsidRDefault="00011AD7" w:rsidP="003B2126">
      <w:pPr>
        <w:spacing w:after="113" w:line="360" w:lineRule="auto"/>
        <w:ind w:right="11"/>
        <w:jc w:val="both"/>
        <w:rPr>
          <w:rFonts w:ascii="Times New Roman" w:hAnsi="Times New Roman"/>
          <w:b/>
          <w:sz w:val="28"/>
          <w:szCs w:val="28"/>
        </w:rPr>
      </w:pPr>
      <w:r w:rsidRPr="003B2126">
        <w:rPr>
          <w:rFonts w:ascii="Times New Roman" w:hAnsi="Times New Roman"/>
          <w:b/>
          <w:sz w:val="28"/>
          <w:szCs w:val="28"/>
        </w:rPr>
        <w:t>Режим занятий:</w:t>
      </w:r>
    </w:p>
    <w:p w:rsidR="007C7235" w:rsidRPr="003B2126" w:rsidRDefault="007C7235" w:rsidP="003B2126">
      <w:pPr>
        <w:shd w:val="clear" w:color="auto" w:fill="FFFFFF"/>
        <w:spacing w:line="360" w:lineRule="auto"/>
        <w:ind w:left="19" w:right="250" w:firstLine="710"/>
        <w:rPr>
          <w:rFonts w:ascii="Times New Roman" w:hAnsi="Times New Roman"/>
          <w:sz w:val="28"/>
          <w:szCs w:val="28"/>
        </w:rPr>
      </w:pPr>
      <w:r w:rsidRPr="003B2126">
        <w:rPr>
          <w:rFonts w:ascii="Times New Roman" w:hAnsi="Times New Roman"/>
          <w:color w:val="000000"/>
          <w:sz w:val="28"/>
          <w:szCs w:val="28"/>
        </w:rPr>
        <w:t xml:space="preserve">Аудиторная нагрузка по учебному предмету </w:t>
      </w:r>
      <w:r w:rsidRPr="003B2126">
        <w:rPr>
          <w:rFonts w:asciiTheme="majorHAnsi" w:hAnsiTheme="majorHAnsi"/>
          <w:sz w:val="28"/>
          <w:szCs w:val="28"/>
        </w:rPr>
        <w:t>«Сольное пение»</w:t>
      </w:r>
      <w:r w:rsidRPr="003B2126">
        <w:rPr>
          <w:rFonts w:ascii="Times New Roman" w:hAnsi="Times New Roman"/>
          <w:color w:val="000000"/>
          <w:sz w:val="28"/>
          <w:szCs w:val="28"/>
        </w:rPr>
        <w:t xml:space="preserve">  </w:t>
      </w:r>
      <w:r w:rsidRPr="003B2126">
        <w:rPr>
          <w:rFonts w:ascii="Times New Roman" w:hAnsi="Times New Roman"/>
          <w:color w:val="000000"/>
          <w:spacing w:val="7"/>
          <w:sz w:val="28"/>
          <w:szCs w:val="28"/>
        </w:rPr>
        <w:t xml:space="preserve">распределяется по годам </w:t>
      </w:r>
      <w:r w:rsidRPr="003B2126">
        <w:rPr>
          <w:rFonts w:ascii="Times New Roman" w:hAnsi="Times New Roman"/>
          <w:color w:val="000000"/>
          <w:spacing w:val="1"/>
          <w:sz w:val="28"/>
          <w:szCs w:val="28"/>
        </w:rPr>
        <w:t xml:space="preserve">обучения с учетом общего объема аудиторного времени, предусмотренного </w:t>
      </w:r>
      <w:r w:rsidRPr="003B2126">
        <w:rPr>
          <w:rFonts w:ascii="Times New Roman" w:hAnsi="Times New Roman"/>
          <w:color w:val="000000"/>
          <w:spacing w:val="-1"/>
          <w:sz w:val="28"/>
          <w:szCs w:val="28"/>
        </w:rPr>
        <w:t>на учебный предмет федеральными государственными требованиями.</w:t>
      </w:r>
    </w:p>
    <w:p w:rsidR="007C7235" w:rsidRPr="003B2126" w:rsidRDefault="007C7235" w:rsidP="003B2126">
      <w:pPr>
        <w:shd w:val="clear" w:color="auto" w:fill="FFFFFF"/>
        <w:spacing w:before="5" w:line="360" w:lineRule="auto"/>
        <w:ind w:left="19" w:firstLine="720"/>
        <w:rPr>
          <w:rFonts w:ascii="Times New Roman" w:hAnsi="Times New Roman"/>
          <w:sz w:val="28"/>
          <w:szCs w:val="28"/>
        </w:rPr>
      </w:pPr>
      <w:r w:rsidRPr="003B2126">
        <w:rPr>
          <w:rFonts w:ascii="Times New Roman" w:hAnsi="Times New Roman"/>
          <w:color w:val="000000"/>
          <w:sz w:val="28"/>
          <w:szCs w:val="28"/>
        </w:rPr>
        <w:t xml:space="preserve">Объем времени на самостоятельную работу обучающихся по каждому учебному предмету определяется с учетом сложившихся педагогических традиций, методической целесообразности и индивидуальных способностей </w:t>
      </w:r>
      <w:r w:rsidRPr="003B2126">
        <w:rPr>
          <w:rFonts w:ascii="Times New Roman" w:hAnsi="Times New Roman"/>
          <w:color w:val="000000"/>
          <w:spacing w:val="-3"/>
          <w:sz w:val="28"/>
          <w:szCs w:val="28"/>
        </w:rPr>
        <w:t>ученика.</w:t>
      </w:r>
    </w:p>
    <w:p w:rsidR="007C7235" w:rsidRPr="003B2126" w:rsidRDefault="007C7235" w:rsidP="003B2126">
      <w:pPr>
        <w:shd w:val="clear" w:color="auto" w:fill="FFFFFF"/>
        <w:spacing w:line="360" w:lineRule="auto"/>
        <w:ind w:left="725"/>
        <w:rPr>
          <w:rFonts w:ascii="Times New Roman" w:hAnsi="Times New Roman"/>
          <w:sz w:val="28"/>
          <w:szCs w:val="28"/>
        </w:rPr>
      </w:pPr>
      <w:r w:rsidRPr="003B2126">
        <w:rPr>
          <w:rFonts w:ascii="Times New Roman" w:hAnsi="Times New Roman"/>
          <w:i/>
          <w:iCs/>
          <w:color w:val="000000"/>
          <w:spacing w:val="4"/>
          <w:sz w:val="28"/>
          <w:szCs w:val="28"/>
        </w:rPr>
        <w:t>Виды внеаудиторной работы:</w:t>
      </w:r>
    </w:p>
    <w:p w:rsidR="007C7235" w:rsidRPr="003B2126" w:rsidRDefault="007C7235" w:rsidP="003B2126">
      <w:pPr>
        <w:widowControl w:val="0"/>
        <w:numPr>
          <w:ilvl w:val="0"/>
          <w:numId w:val="20"/>
        </w:numPr>
        <w:shd w:val="clear" w:color="auto" w:fill="FFFFFF"/>
        <w:tabs>
          <w:tab w:val="left" w:pos="749"/>
        </w:tabs>
        <w:autoSpaceDE w:val="0"/>
        <w:autoSpaceDN w:val="0"/>
        <w:adjustRightInd w:val="0"/>
        <w:spacing w:before="5" w:after="0" w:line="360" w:lineRule="auto"/>
        <w:ind w:left="595"/>
        <w:rPr>
          <w:rFonts w:ascii="Times New Roman" w:hAnsi="Times New Roman"/>
          <w:i/>
          <w:iCs/>
          <w:color w:val="000000"/>
          <w:sz w:val="28"/>
          <w:szCs w:val="28"/>
        </w:rPr>
      </w:pPr>
      <w:r w:rsidRPr="003B2126">
        <w:rPr>
          <w:rFonts w:ascii="Times New Roman" w:hAnsi="Times New Roman"/>
          <w:i/>
          <w:iCs/>
          <w:color w:val="000000"/>
          <w:spacing w:val="4"/>
          <w:sz w:val="28"/>
          <w:szCs w:val="28"/>
        </w:rPr>
        <w:t>выполнение домашнего задания;</w:t>
      </w:r>
    </w:p>
    <w:p w:rsidR="007C7235" w:rsidRPr="003B2126" w:rsidRDefault="007C7235" w:rsidP="003B2126">
      <w:pPr>
        <w:widowControl w:val="0"/>
        <w:numPr>
          <w:ilvl w:val="0"/>
          <w:numId w:val="20"/>
        </w:numPr>
        <w:shd w:val="clear" w:color="auto" w:fill="FFFFFF"/>
        <w:tabs>
          <w:tab w:val="left" w:pos="749"/>
        </w:tabs>
        <w:autoSpaceDE w:val="0"/>
        <w:autoSpaceDN w:val="0"/>
        <w:adjustRightInd w:val="0"/>
        <w:spacing w:before="5" w:after="0" w:line="360" w:lineRule="auto"/>
        <w:ind w:left="595"/>
        <w:rPr>
          <w:rFonts w:ascii="Times New Roman" w:hAnsi="Times New Roman"/>
          <w:i/>
          <w:iCs/>
          <w:color w:val="000000"/>
          <w:sz w:val="28"/>
          <w:szCs w:val="28"/>
        </w:rPr>
      </w:pPr>
      <w:r w:rsidRPr="003B2126">
        <w:rPr>
          <w:rFonts w:ascii="Times New Roman" w:hAnsi="Times New Roman"/>
          <w:i/>
          <w:iCs/>
          <w:color w:val="000000"/>
          <w:spacing w:val="5"/>
          <w:sz w:val="28"/>
          <w:szCs w:val="28"/>
        </w:rPr>
        <w:t>подготовка к концертным выступлениям;</w:t>
      </w:r>
    </w:p>
    <w:p w:rsidR="007C7235" w:rsidRPr="003B2126" w:rsidRDefault="007C7235" w:rsidP="003B2126">
      <w:pPr>
        <w:shd w:val="clear" w:color="auto" w:fill="FFFFFF"/>
        <w:tabs>
          <w:tab w:val="left" w:pos="907"/>
        </w:tabs>
        <w:spacing w:line="360" w:lineRule="auto"/>
        <w:ind w:left="24" w:firstLine="571"/>
        <w:rPr>
          <w:rFonts w:ascii="Times New Roman" w:hAnsi="Times New Roman"/>
          <w:sz w:val="28"/>
          <w:szCs w:val="28"/>
        </w:rPr>
      </w:pPr>
      <w:r w:rsidRPr="003B2126">
        <w:rPr>
          <w:rFonts w:ascii="Times New Roman" w:hAnsi="Times New Roman"/>
          <w:i/>
          <w:iCs/>
          <w:color w:val="000000"/>
          <w:sz w:val="28"/>
          <w:szCs w:val="28"/>
        </w:rPr>
        <w:t>-</w:t>
      </w:r>
      <w:r w:rsidRPr="003B2126">
        <w:rPr>
          <w:rFonts w:ascii="Times New Roman" w:hAnsi="Times New Roman"/>
          <w:i/>
          <w:iCs/>
          <w:color w:val="000000"/>
          <w:sz w:val="28"/>
          <w:szCs w:val="28"/>
        </w:rPr>
        <w:tab/>
        <w:t>посещение      учреждений      культуры      (филармоний,      театров,</w:t>
      </w:r>
      <w:r w:rsidRPr="003B2126">
        <w:rPr>
          <w:rFonts w:ascii="Times New Roman" w:hAnsi="Times New Roman"/>
          <w:i/>
          <w:iCs/>
          <w:color w:val="000000"/>
          <w:sz w:val="28"/>
          <w:szCs w:val="28"/>
        </w:rPr>
        <w:br/>
      </w:r>
      <w:r w:rsidRPr="003B2126">
        <w:rPr>
          <w:rFonts w:ascii="Times New Roman" w:hAnsi="Times New Roman"/>
          <w:i/>
          <w:iCs/>
          <w:color w:val="000000"/>
          <w:spacing w:val="7"/>
          <w:sz w:val="28"/>
          <w:szCs w:val="28"/>
        </w:rPr>
        <w:t>концертных залов и др.);</w:t>
      </w:r>
    </w:p>
    <w:p w:rsidR="007C7235" w:rsidRPr="003B2126" w:rsidRDefault="007C7235" w:rsidP="003B2126">
      <w:pPr>
        <w:shd w:val="clear" w:color="auto" w:fill="FFFFFF"/>
        <w:tabs>
          <w:tab w:val="left" w:pos="758"/>
          <w:tab w:val="left" w:pos="4546"/>
          <w:tab w:val="left" w:pos="7205"/>
        </w:tabs>
        <w:spacing w:line="360" w:lineRule="auto"/>
        <w:ind w:firstLine="586"/>
        <w:rPr>
          <w:rFonts w:ascii="Times New Roman" w:hAnsi="Times New Roman"/>
          <w:sz w:val="28"/>
          <w:szCs w:val="28"/>
        </w:rPr>
      </w:pPr>
      <w:r w:rsidRPr="003B2126">
        <w:rPr>
          <w:rFonts w:ascii="Times New Roman" w:hAnsi="Times New Roman"/>
          <w:i/>
          <w:iCs/>
          <w:color w:val="000000"/>
          <w:sz w:val="28"/>
          <w:szCs w:val="28"/>
        </w:rPr>
        <w:lastRenderedPageBreak/>
        <w:t>-</w:t>
      </w:r>
      <w:r w:rsidRPr="003B2126">
        <w:rPr>
          <w:rFonts w:ascii="Times New Roman" w:hAnsi="Times New Roman"/>
          <w:i/>
          <w:iCs/>
          <w:color w:val="000000"/>
          <w:sz w:val="28"/>
          <w:szCs w:val="28"/>
        </w:rPr>
        <w:tab/>
        <w:t>участие   обучающихся   в   концертах,   творческих  мероприятиях   и</w:t>
      </w:r>
      <w:r w:rsidRPr="003B2126">
        <w:rPr>
          <w:rFonts w:ascii="Times New Roman" w:hAnsi="Times New Roman"/>
          <w:i/>
          <w:iCs/>
          <w:color w:val="000000"/>
          <w:sz w:val="28"/>
          <w:szCs w:val="28"/>
        </w:rPr>
        <w:br/>
      </w:r>
      <w:r w:rsidRPr="003B2126">
        <w:rPr>
          <w:rFonts w:ascii="Times New Roman" w:hAnsi="Times New Roman"/>
          <w:i/>
          <w:iCs/>
          <w:color w:val="000000"/>
          <w:spacing w:val="-3"/>
          <w:sz w:val="28"/>
          <w:szCs w:val="28"/>
        </w:rPr>
        <w:t>культурно-просветительской</w:t>
      </w:r>
      <w:r w:rsidRPr="003B2126">
        <w:rPr>
          <w:rFonts w:ascii="Times New Roman" w:hAnsi="Times New Roman"/>
          <w:i/>
          <w:iCs/>
          <w:color w:val="000000"/>
          <w:sz w:val="28"/>
          <w:szCs w:val="28"/>
        </w:rPr>
        <w:tab/>
      </w:r>
      <w:r w:rsidRPr="003B2126">
        <w:rPr>
          <w:rFonts w:ascii="Times New Roman" w:hAnsi="Times New Roman"/>
          <w:i/>
          <w:iCs/>
          <w:color w:val="000000"/>
          <w:spacing w:val="-4"/>
          <w:sz w:val="28"/>
          <w:szCs w:val="28"/>
        </w:rPr>
        <w:t>деятельности</w:t>
      </w:r>
      <w:r w:rsidRPr="003B2126">
        <w:rPr>
          <w:rFonts w:ascii="Times New Roman" w:hAnsi="Times New Roman"/>
          <w:i/>
          <w:iCs/>
          <w:color w:val="000000"/>
          <w:sz w:val="28"/>
          <w:szCs w:val="28"/>
        </w:rPr>
        <w:tab/>
      </w:r>
      <w:r w:rsidRPr="003B2126">
        <w:rPr>
          <w:rFonts w:ascii="Times New Roman" w:hAnsi="Times New Roman"/>
          <w:i/>
          <w:iCs/>
          <w:color w:val="000000"/>
          <w:spacing w:val="-3"/>
          <w:sz w:val="28"/>
          <w:szCs w:val="28"/>
        </w:rPr>
        <w:t>образовательного</w:t>
      </w:r>
      <w:r w:rsidRPr="003B2126">
        <w:rPr>
          <w:rFonts w:ascii="Times New Roman" w:hAnsi="Times New Roman"/>
          <w:i/>
          <w:iCs/>
          <w:color w:val="000000"/>
          <w:spacing w:val="-3"/>
          <w:sz w:val="28"/>
          <w:szCs w:val="28"/>
        </w:rPr>
        <w:br/>
      </w:r>
      <w:r w:rsidRPr="003B2126">
        <w:rPr>
          <w:rFonts w:ascii="Times New Roman" w:hAnsi="Times New Roman"/>
          <w:i/>
          <w:iCs/>
          <w:color w:val="000000"/>
          <w:spacing w:val="8"/>
          <w:sz w:val="28"/>
          <w:szCs w:val="28"/>
        </w:rPr>
        <w:t>учреждения и др.</w:t>
      </w:r>
    </w:p>
    <w:tbl>
      <w:tblPr>
        <w:tblStyle w:val="aa"/>
        <w:tblW w:w="10173" w:type="dxa"/>
        <w:tblLook w:val="04A0" w:firstRow="1" w:lastRow="0" w:firstColumn="1" w:lastColumn="0" w:noHBand="0" w:noVBand="1"/>
      </w:tblPr>
      <w:tblGrid>
        <w:gridCol w:w="6771"/>
        <w:gridCol w:w="3402"/>
      </w:tblGrid>
      <w:tr w:rsidR="00C3050E" w:rsidRPr="003B2126" w:rsidTr="003B2126">
        <w:tc>
          <w:tcPr>
            <w:tcW w:w="6771" w:type="dxa"/>
          </w:tcPr>
          <w:p w:rsidR="00C3050E" w:rsidRPr="003B2126" w:rsidRDefault="00C3050E" w:rsidP="003B2126">
            <w:pPr>
              <w:spacing w:after="8" w:line="360" w:lineRule="auto"/>
              <w:ind w:right="11"/>
              <w:rPr>
                <w:rFonts w:ascii="Times New Roman" w:hAnsi="Times New Roman"/>
                <w:b/>
                <w:sz w:val="28"/>
                <w:szCs w:val="28"/>
              </w:rPr>
            </w:pPr>
          </w:p>
        </w:tc>
        <w:tc>
          <w:tcPr>
            <w:tcW w:w="3402" w:type="dxa"/>
          </w:tcPr>
          <w:p w:rsidR="00C3050E" w:rsidRPr="003B2126" w:rsidRDefault="007C7235" w:rsidP="003B2126">
            <w:pPr>
              <w:spacing w:after="8" w:line="360" w:lineRule="auto"/>
              <w:ind w:right="11"/>
              <w:jc w:val="center"/>
              <w:rPr>
                <w:rFonts w:ascii="Times New Roman" w:hAnsi="Times New Roman"/>
                <w:sz w:val="28"/>
                <w:szCs w:val="28"/>
              </w:rPr>
            </w:pPr>
            <w:r w:rsidRPr="003B2126">
              <w:rPr>
                <w:rFonts w:ascii="Times New Roman" w:hAnsi="Times New Roman"/>
                <w:sz w:val="28"/>
                <w:szCs w:val="28"/>
              </w:rPr>
              <w:t>Количество часов</w:t>
            </w:r>
          </w:p>
        </w:tc>
      </w:tr>
      <w:tr w:rsidR="00C3050E" w:rsidRPr="003B2126" w:rsidTr="003B2126">
        <w:tc>
          <w:tcPr>
            <w:tcW w:w="6771" w:type="dxa"/>
          </w:tcPr>
          <w:p w:rsidR="00C3050E" w:rsidRPr="003B2126" w:rsidRDefault="00C3050E" w:rsidP="003B2126">
            <w:pPr>
              <w:spacing w:after="8" w:line="360" w:lineRule="auto"/>
              <w:ind w:right="11"/>
              <w:rPr>
                <w:rFonts w:ascii="Times New Roman" w:hAnsi="Times New Roman"/>
                <w:sz w:val="28"/>
                <w:szCs w:val="28"/>
              </w:rPr>
            </w:pPr>
            <w:r w:rsidRPr="003B2126">
              <w:rPr>
                <w:rFonts w:ascii="Times New Roman" w:hAnsi="Times New Roman"/>
                <w:sz w:val="28"/>
                <w:szCs w:val="28"/>
              </w:rPr>
              <w:t>Классы</w:t>
            </w:r>
          </w:p>
        </w:tc>
        <w:tc>
          <w:tcPr>
            <w:tcW w:w="3402" w:type="dxa"/>
          </w:tcPr>
          <w:p w:rsidR="00C3050E" w:rsidRPr="003B2126" w:rsidRDefault="00B57113" w:rsidP="003B2126">
            <w:pPr>
              <w:spacing w:after="8" w:line="360" w:lineRule="auto"/>
              <w:ind w:right="11"/>
              <w:jc w:val="center"/>
              <w:rPr>
                <w:rFonts w:ascii="Times New Roman" w:hAnsi="Times New Roman"/>
                <w:sz w:val="28"/>
                <w:szCs w:val="28"/>
              </w:rPr>
            </w:pPr>
            <w:r w:rsidRPr="003B2126">
              <w:rPr>
                <w:rFonts w:ascii="Times New Roman" w:hAnsi="Times New Roman"/>
                <w:sz w:val="28"/>
                <w:szCs w:val="28"/>
              </w:rPr>
              <w:t>1</w:t>
            </w:r>
          </w:p>
        </w:tc>
      </w:tr>
      <w:tr w:rsidR="00C3050E" w:rsidRPr="003B2126" w:rsidTr="003B2126">
        <w:tc>
          <w:tcPr>
            <w:tcW w:w="6771" w:type="dxa"/>
          </w:tcPr>
          <w:p w:rsidR="00C3050E" w:rsidRPr="003B2126" w:rsidRDefault="007C7235" w:rsidP="003B2126">
            <w:pPr>
              <w:spacing w:after="8" w:line="360" w:lineRule="auto"/>
              <w:ind w:right="11"/>
              <w:rPr>
                <w:rFonts w:ascii="Times New Roman" w:hAnsi="Times New Roman"/>
                <w:sz w:val="28"/>
                <w:szCs w:val="28"/>
              </w:rPr>
            </w:pPr>
            <w:r w:rsidRPr="003B2126">
              <w:rPr>
                <w:rFonts w:ascii="Times New Roman" w:hAnsi="Times New Roman"/>
                <w:sz w:val="28"/>
                <w:szCs w:val="28"/>
              </w:rPr>
              <w:t>Максимальное количество часов в неделю</w:t>
            </w:r>
          </w:p>
        </w:tc>
        <w:tc>
          <w:tcPr>
            <w:tcW w:w="3402" w:type="dxa"/>
          </w:tcPr>
          <w:p w:rsidR="00C3050E" w:rsidRPr="003B2126" w:rsidRDefault="0023360B" w:rsidP="003B2126">
            <w:pPr>
              <w:spacing w:after="8" w:line="360" w:lineRule="auto"/>
              <w:ind w:right="11"/>
              <w:jc w:val="center"/>
              <w:rPr>
                <w:rFonts w:ascii="Times New Roman" w:hAnsi="Times New Roman"/>
                <w:sz w:val="28"/>
                <w:szCs w:val="28"/>
              </w:rPr>
            </w:pPr>
            <w:r w:rsidRPr="003B2126">
              <w:rPr>
                <w:rFonts w:ascii="Times New Roman" w:hAnsi="Times New Roman"/>
                <w:sz w:val="28"/>
                <w:szCs w:val="28"/>
              </w:rPr>
              <w:t>1</w:t>
            </w:r>
          </w:p>
        </w:tc>
      </w:tr>
      <w:tr w:rsidR="00C3050E" w:rsidRPr="003B2126" w:rsidTr="003B2126">
        <w:tc>
          <w:tcPr>
            <w:tcW w:w="6771" w:type="dxa"/>
          </w:tcPr>
          <w:p w:rsidR="00C3050E" w:rsidRPr="003B2126" w:rsidRDefault="007C7235" w:rsidP="003B2126">
            <w:pPr>
              <w:spacing w:after="8" w:line="360" w:lineRule="auto"/>
              <w:ind w:right="11"/>
              <w:rPr>
                <w:rFonts w:ascii="Times New Roman" w:hAnsi="Times New Roman"/>
                <w:sz w:val="28"/>
                <w:szCs w:val="28"/>
              </w:rPr>
            </w:pPr>
            <w:r w:rsidRPr="003B2126">
              <w:rPr>
                <w:rFonts w:ascii="Times New Roman" w:hAnsi="Times New Roman"/>
                <w:sz w:val="28"/>
                <w:szCs w:val="28"/>
              </w:rPr>
              <w:t xml:space="preserve">Количество часов </w:t>
            </w:r>
            <w:r w:rsidR="00B57113" w:rsidRPr="003B2126">
              <w:rPr>
                <w:rFonts w:ascii="Times New Roman" w:hAnsi="Times New Roman"/>
                <w:sz w:val="28"/>
                <w:szCs w:val="28"/>
              </w:rPr>
              <w:t xml:space="preserve"> </w:t>
            </w:r>
            <w:r w:rsidRPr="003B2126">
              <w:rPr>
                <w:rFonts w:ascii="Times New Roman" w:hAnsi="Times New Roman"/>
                <w:sz w:val="28"/>
                <w:szCs w:val="28"/>
              </w:rPr>
              <w:t>в учебном году</w:t>
            </w:r>
          </w:p>
        </w:tc>
        <w:tc>
          <w:tcPr>
            <w:tcW w:w="3402" w:type="dxa"/>
          </w:tcPr>
          <w:p w:rsidR="00C3050E" w:rsidRPr="003B2126" w:rsidRDefault="0023360B" w:rsidP="003B2126">
            <w:pPr>
              <w:spacing w:after="8" w:line="360" w:lineRule="auto"/>
              <w:ind w:right="11"/>
              <w:jc w:val="center"/>
              <w:rPr>
                <w:rFonts w:ascii="Times New Roman" w:hAnsi="Times New Roman"/>
                <w:sz w:val="28"/>
                <w:szCs w:val="28"/>
              </w:rPr>
            </w:pPr>
            <w:r w:rsidRPr="003B2126">
              <w:rPr>
                <w:rFonts w:ascii="Times New Roman" w:hAnsi="Times New Roman"/>
                <w:sz w:val="28"/>
                <w:szCs w:val="28"/>
              </w:rPr>
              <w:t>34</w:t>
            </w:r>
          </w:p>
        </w:tc>
      </w:tr>
      <w:tr w:rsidR="00C3050E" w:rsidRPr="003B2126" w:rsidTr="003B2126">
        <w:tc>
          <w:tcPr>
            <w:tcW w:w="6771" w:type="dxa"/>
          </w:tcPr>
          <w:p w:rsidR="00C3050E" w:rsidRPr="003B2126" w:rsidRDefault="00B57113" w:rsidP="003B2126">
            <w:pPr>
              <w:spacing w:after="8" w:line="360" w:lineRule="auto"/>
              <w:ind w:right="11"/>
              <w:rPr>
                <w:rFonts w:ascii="Times New Roman" w:hAnsi="Times New Roman"/>
                <w:sz w:val="28"/>
                <w:szCs w:val="28"/>
              </w:rPr>
            </w:pPr>
            <w:r w:rsidRPr="003B2126">
              <w:rPr>
                <w:rFonts w:ascii="Times New Roman" w:hAnsi="Times New Roman"/>
                <w:sz w:val="28"/>
                <w:szCs w:val="28"/>
              </w:rPr>
              <w:t>Общее количество часов на аудиторные занятия (по годам)</w:t>
            </w:r>
          </w:p>
        </w:tc>
        <w:tc>
          <w:tcPr>
            <w:tcW w:w="3402" w:type="dxa"/>
          </w:tcPr>
          <w:p w:rsidR="00C3050E" w:rsidRPr="003B2126" w:rsidRDefault="0023360B" w:rsidP="003B2126">
            <w:pPr>
              <w:spacing w:after="8" w:line="360" w:lineRule="auto"/>
              <w:ind w:right="11"/>
              <w:jc w:val="center"/>
              <w:rPr>
                <w:rFonts w:ascii="Times New Roman" w:hAnsi="Times New Roman"/>
                <w:sz w:val="28"/>
                <w:szCs w:val="28"/>
              </w:rPr>
            </w:pPr>
            <w:r w:rsidRPr="003B2126">
              <w:rPr>
                <w:rFonts w:ascii="Times New Roman" w:hAnsi="Times New Roman"/>
                <w:sz w:val="28"/>
                <w:szCs w:val="28"/>
              </w:rPr>
              <w:t>25</w:t>
            </w:r>
          </w:p>
        </w:tc>
      </w:tr>
      <w:tr w:rsidR="00C3050E" w:rsidRPr="003B2126" w:rsidTr="003B2126">
        <w:tc>
          <w:tcPr>
            <w:tcW w:w="6771" w:type="dxa"/>
          </w:tcPr>
          <w:p w:rsidR="00C3050E" w:rsidRPr="003B2126" w:rsidRDefault="00B57113" w:rsidP="003B2126">
            <w:pPr>
              <w:spacing w:after="8" w:line="360" w:lineRule="auto"/>
              <w:ind w:right="11"/>
              <w:rPr>
                <w:rFonts w:ascii="Times New Roman" w:hAnsi="Times New Roman"/>
                <w:sz w:val="28"/>
                <w:szCs w:val="28"/>
              </w:rPr>
            </w:pPr>
            <w:r w:rsidRPr="003B2126">
              <w:rPr>
                <w:rFonts w:ascii="Times New Roman" w:hAnsi="Times New Roman"/>
                <w:sz w:val="28"/>
                <w:szCs w:val="28"/>
              </w:rPr>
              <w:t>Общее количество часов на самостоятельную работу</w:t>
            </w:r>
          </w:p>
        </w:tc>
        <w:tc>
          <w:tcPr>
            <w:tcW w:w="3402" w:type="dxa"/>
          </w:tcPr>
          <w:p w:rsidR="00C3050E" w:rsidRPr="003B2126" w:rsidRDefault="0023360B" w:rsidP="003B2126">
            <w:pPr>
              <w:spacing w:after="8" w:line="360" w:lineRule="auto"/>
              <w:ind w:right="11"/>
              <w:jc w:val="center"/>
              <w:rPr>
                <w:rFonts w:ascii="Times New Roman" w:hAnsi="Times New Roman"/>
                <w:sz w:val="28"/>
                <w:szCs w:val="28"/>
              </w:rPr>
            </w:pPr>
            <w:r w:rsidRPr="003B2126">
              <w:rPr>
                <w:rFonts w:ascii="Times New Roman" w:hAnsi="Times New Roman"/>
                <w:sz w:val="28"/>
                <w:szCs w:val="28"/>
              </w:rPr>
              <w:t>9</w:t>
            </w:r>
          </w:p>
        </w:tc>
      </w:tr>
    </w:tbl>
    <w:p w:rsidR="002658B5" w:rsidRPr="003B2126" w:rsidRDefault="002658B5" w:rsidP="003B2126">
      <w:pPr>
        <w:spacing w:after="8" w:line="360" w:lineRule="auto"/>
        <w:ind w:right="11" w:firstLine="708"/>
        <w:rPr>
          <w:rFonts w:ascii="Times New Roman" w:hAnsi="Times New Roman"/>
          <w:sz w:val="28"/>
          <w:szCs w:val="28"/>
        </w:rPr>
      </w:pPr>
    </w:p>
    <w:p w:rsidR="00146A9C" w:rsidRPr="003B2126" w:rsidRDefault="00011AD7" w:rsidP="003B2126">
      <w:pPr>
        <w:spacing w:after="8" w:line="360" w:lineRule="auto"/>
        <w:ind w:right="11"/>
        <w:rPr>
          <w:rFonts w:ascii="Times New Roman" w:eastAsia="Times New Roman" w:hAnsi="Times New Roman"/>
          <w:sz w:val="28"/>
          <w:szCs w:val="28"/>
        </w:rPr>
      </w:pPr>
      <w:r w:rsidRPr="003B2126">
        <w:rPr>
          <w:rFonts w:ascii="Times New Roman" w:hAnsi="Times New Roman"/>
          <w:b/>
          <w:sz w:val="28"/>
          <w:szCs w:val="28"/>
        </w:rPr>
        <w:t>Требования к уровню содержания</w:t>
      </w:r>
      <w:proofErr w:type="gramStart"/>
      <w:r w:rsidRPr="003B2126">
        <w:rPr>
          <w:rFonts w:ascii="Times New Roman" w:eastAsia="Times New Roman" w:hAnsi="Times New Roman"/>
          <w:sz w:val="28"/>
          <w:szCs w:val="28"/>
        </w:rPr>
        <w:t>.:</w:t>
      </w:r>
      <w:proofErr w:type="gramEnd"/>
    </w:p>
    <w:p w:rsidR="0023360B" w:rsidRPr="003B2126" w:rsidRDefault="0023360B" w:rsidP="003B2126">
      <w:pPr>
        <w:shd w:val="clear" w:color="auto" w:fill="FFFFFF"/>
        <w:spacing w:before="10" w:line="360" w:lineRule="auto"/>
        <w:ind w:left="19" w:right="24" w:firstLine="701"/>
        <w:jc w:val="both"/>
        <w:rPr>
          <w:rFonts w:ascii="Times New Roman" w:hAnsi="Times New Roman"/>
          <w:sz w:val="28"/>
          <w:szCs w:val="28"/>
        </w:rPr>
      </w:pPr>
      <w:r w:rsidRPr="003B2126">
        <w:rPr>
          <w:rFonts w:ascii="Times New Roman" w:hAnsi="Times New Roman"/>
          <w:color w:val="000000"/>
          <w:spacing w:val="9"/>
          <w:sz w:val="28"/>
          <w:szCs w:val="28"/>
        </w:rPr>
        <w:t xml:space="preserve">В течение учебного года планируется ряд творческих показов: </w:t>
      </w:r>
      <w:r w:rsidRPr="003B2126">
        <w:rPr>
          <w:rFonts w:ascii="Times New Roman" w:hAnsi="Times New Roman"/>
          <w:color w:val="000000"/>
          <w:spacing w:val="2"/>
          <w:sz w:val="28"/>
          <w:szCs w:val="28"/>
        </w:rPr>
        <w:t xml:space="preserve">открытые репетиции для родителей и преподавателей, отчетные концерты, мероприятия по пропаганде музыкальных знаний (концерты-лекции в </w:t>
      </w:r>
      <w:r w:rsidRPr="003B2126">
        <w:rPr>
          <w:rFonts w:ascii="Times New Roman" w:hAnsi="Times New Roman"/>
          <w:color w:val="000000"/>
          <w:spacing w:val="7"/>
          <w:sz w:val="28"/>
          <w:szCs w:val="28"/>
        </w:rPr>
        <w:t xml:space="preserve">общеобразовательных школах, в культурно-досуговых центрах и пр.), </w:t>
      </w:r>
      <w:r w:rsidRPr="003B2126">
        <w:rPr>
          <w:rFonts w:ascii="Times New Roman" w:hAnsi="Times New Roman"/>
          <w:color w:val="000000"/>
          <w:spacing w:val="14"/>
          <w:sz w:val="28"/>
          <w:szCs w:val="28"/>
        </w:rPr>
        <w:t xml:space="preserve">участие в смотрах-конкурсах, фестивалях, концертно-массовых </w:t>
      </w:r>
      <w:r w:rsidRPr="003B2126">
        <w:rPr>
          <w:rFonts w:ascii="Times New Roman" w:hAnsi="Times New Roman"/>
          <w:color w:val="000000"/>
          <w:spacing w:val="2"/>
          <w:sz w:val="28"/>
          <w:szCs w:val="28"/>
        </w:rPr>
        <w:t>мероприятиях.</w:t>
      </w:r>
    </w:p>
    <w:p w:rsidR="0023360B" w:rsidRPr="003B2126" w:rsidRDefault="0023360B" w:rsidP="003B2126">
      <w:pPr>
        <w:shd w:val="clear" w:color="auto" w:fill="FFFFFF"/>
        <w:spacing w:before="5" w:line="360" w:lineRule="auto"/>
        <w:ind w:left="24" w:right="29" w:firstLine="715"/>
        <w:jc w:val="both"/>
        <w:rPr>
          <w:rFonts w:ascii="Times New Roman" w:hAnsi="Times New Roman"/>
          <w:sz w:val="28"/>
          <w:szCs w:val="28"/>
        </w:rPr>
      </w:pPr>
      <w:r w:rsidRPr="003B2126">
        <w:rPr>
          <w:rFonts w:ascii="Times New Roman" w:hAnsi="Times New Roman"/>
          <w:color w:val="000000"/>
          <w:spacing w:val="1"/>
          <w:sz w:val="28"/>
          <w:szCs w:val="28"/>
        </w:rPr>
        <w:t>За учебный год в</w:t>
      </w:r>
      <w:r w:rsidRPr="003B2126">
        <w:rPr>
          <w:rFonts w:ascii="Times New Roman" w:hAnsi="Times New Roman"/>
          <w:color w:val="FF0000"/>
          <w:spacing w:val="1"/>
          <w:sz w:val="28"/>
          <w:szCs w:val="28"/>
        </w:rPr>
        <w:t xml:space="preserve"> </w:t>
      </w:r>
      <w:r w:rsidRPr="003B2126">
        <w:rPr>
          <w:rFonts w:ascii="Times New Roman" w:hAnsi="Times New Roman"/>
          <w:color w:val="000000"/>
          <w:spacing w:val="1"/>
          <w:sz w:val="28"/>
          <w:szCs w:val="28"/>
        </w:rPr>
        <w:t xml:space="preserve">классе должно быть </w:t>
      </w:r>
      <w:r w:rsidRPr="003B2126">
        <w:rPr>
          <w:rFonts w:ascii="Times New Roman" w:hAnsi="Times New Roman"/>
          <w:color w:val="000000"/>
          <w:spacing w:val="8"/>
          <w:sz w:val="28"/>
          <w:szCs w:val="28"/>
        </w:rPr>
        <w:t xml:space="preserve">пройдено примерно следующее количество произведений: младшие  и </w:t>
      </w:r>
      <w:r w:rsidRPr="003B2126">
        <w:rPr>
          <w:rFonts w:ascii="Times New Roman" w:hAnsi="Times New Roman"/>
          <w:color w:val="000000"/>
          <w:spacing w:val="2"/>
          <w:sz w:val="28"/>
          <w:szCs w:val="28"/>
        </w:rPr>
        <w:t xml:space="preserve">средние  классы – 4-6 песен.  </w:t>
      </w:r>
    </w:p>
    <w:p w:rsidR="0023360B" w:rsidRPr="003B2126" w:rsidRDefault="0023360B" w:rsidP="003B2126">
      <w:pPr>
        <w:shd w:val="clear" w:color="auto" w:fill="FFFFFF"/>
        <w:spacing w:before="346" w:line="360" w:lineRule="auto"/>
        <w:ind w:left="34"/>
        <w:rPr>
          <w:rFonts w:ascii="Times New Roman" w:hAnsi="Times New Roman"/>
          <w:sz w:val="28"/>
          <w:szCs w:val="28"/>
        </w:rPr>
      </w:pPr>
      <w:r w:rsidRPr="003B2126">
        <w:rPr>
          <w:rFonts w:ascii="Times New Roman" w:hAnsi="Times New Roman"/>
          <w:b/>
          <w:bCs/>
          <w:i/>
          <w:iCs/>
          <w:color w:val="000000"/>
          <w:spacing w:val="-1"/>
          <w:sz w:val="28"/>
          <w:szCs w:val="28"/>
        </w:rPr>
        <w:t>Основные принципы подбора репертуара:</w:t>
      </w:r>
    </w:p>
    <w:p w:rsidR="0023360B" w:rsidRPr="003B2126" w:rsidRDefault="0023360B" w:rsidP="003B2126">
      <w:pPr>
        <w:widowControl w:val="0"/>
        <w:numPr>
          <w:ilvl w:val="0"/>
          <w:numId w:val="21"/>
        </w:numPr>
        <w:shd w:val="clear" w:color="auto" w:fill="FFFFFF"/>
        <w:tabs>
          <w:tab w:val="left" w:pos="1022"/>
        </w:tabs>
        <w:autoSpaceDE w:val="0"/>
        <w:autoSpaceDN w:val="0"/>
        <w:adjustRightInd w:val="0"/>
        <w:spacing w:before="206" w:after="0" w:line="360" w:lineRule="auto"/>
        <w:ind w:left="734"/>
        <w:rPr>
          <w:rFonts w:ascii="Times New Roman" w:hAnsi="Times New Roman"/>
          <w:color w:val="000000"/>
          <w:spacing w:val="-26"/>
          <w:sz w:val="28"/>
          <w:szCs w:val="28"/>
        </w:rPr>
      </w:pPr>
      <w:r w:rsidRPr="003B2126">
        <w:rPr>
          <w:rFonts w:ascii="Times New Roman" w:hAnsi="Times New Roman"/>
          <w:color w:val="000000"/>
          <w:spacing w:val="-1"/>
          <w:sz w:val="28"/>
          <w:szCs w:val="28"/>
        </w:rPr>
        <w:t>Художественная ценность произведения.</w:t>
      </w:r>
    </w:p>
    <w:p w:rsidR="0023360B" w:rsidRPr="003B2126" w:rsidRDefault="0023360B" w:rsidP="003B2126">
      <w:pPr>
        <w:widowControl w:val="0"/>
        <w:numPr>
          <w:ilvl w:val="0"/>
          <w:numId w:val="21"/>
        </w:numPr>
        <w:shd w:val="clear" w:color="auto" w:fill="FFFFFF"/>
        <w:tabs>
          <w:tab w:val="left" w:pos="1022"/>
        </w:tabs>
        <w:autoSpaceDE w:val="0"/>
        <w:autoSpaceDN w:val="0"/>
        <w:adjustRightInd w:val="0"/>
        <w:spacing w:after="0" w:line="360" w:lineRule="auto"/>
        <w:ind w:left="24" w:firstLine="710"/>
        <w:rPr>
          <w:rFonts w:ascii="Times New Roman" w:hAnsi="Times New Roman"/>
          <w:color w:val="000000"/>
          <w:spacing w:val="-15"/>
          <w:sz w:val="28"/>
          <w:szCs w:val="28"/>
        </w:rPr>
      </w:pPr>
      <w:r w:rsidRPr="003B2126">
        <w:rPr>
          <w:rFonts w:ascii="Times New Roman" w:hAnsi="Times New Roman"/>
          <w:color w:val="000000"/>
          <w:sz w:val="28"/>
          <w:szCs w:val="28"/>
        </w:rPr>
        <w:t>Необходимость расширения музыкально-художественного</w:t>
      </w:r>
      <w:r w:rsidRPr="003B2126">
        <w:rPr>
          <w:rFonts w:ascii="Times New Roman" w:hAnsi="Times New Roman"/>
          <w:color w:val="000000"/>
          <w:sz w:val="28"/>
          <w:szCs w:val="28"/>
        </w:rPr>
        <w:br/>
      </w:r>
      <w:r w:rsidRPr="003B2126">
        <w:rPr>
          <w:rFonts w:ascii="Times New Roman" w:hAnsi="Times New Roman"/>
          <w:color w:val="000000"/>
          <w:spacing w:val="-2"/>
          <w:sz w:val="28"/>
          <w:szCs w:val="28"/>
        </w:rPr>
        <w:t>кругозора детей.</w:t>
      </w:r>
    </w:p>
    <w:p w:rsidR="0023360B" w:rsidRPr="003B2126" w:rsidRDefault="0023360B" w:rsidP="003B2126">
      <w:pPr>
        <w:widowControl w:val="0"/>
        <w:numPr>
          <w:ilvl w:val="0"/>
          <w:numId w:val="22"/>
        </w:numPr>
        <w:shd w:val="clear" w:color="auto" w:fill="FFFFFF"/>
        <w:tabs>
          <w:tab w:val="left" w:pos="998"/>
        </w:tabs>
        <w:autoSpaceDE w:val="0"/>
        <w:autoSpaceDN w:val="0"/>
        <w:adjustRightInd w:val="0"/>
        <w:spacing w:after="0" w:line="360" w:lineRule="auto"/>
        <w:ind w:left="715"/>
        <w:rPr>
          <w:rFonts w:ascii="Times New Roman" w:hAnsi="Times New Roman"/>
          <w:color w:val="000000"/>
          <w:spacing w:val="-16"/>
          <w:sz w:val="28"/>
          <w:szCs w:val="28"/>
        </w:rPr>
      </w:pPr>
      <w:r w:rsidRPr="003B2126">
        <w:rPr>
          <w:rFonts w:ascii="Times New Roman" w:hAnsi="Times New Roman"/>
          <w:color w:val="000000"/>
          <w:spacing w:val="-1"/>
          <w:sz w:val="28"/>
          <w:szCs w:val="28"/>
        </w:rPr>
        <w:t>Решение учебных задач.</w:t>
      </w:r>
    </w:p>
    <w:p w:rsidR="0023360B" w:rsidRPr="003B2126" w:rsidRDefault="0023360B" w:rsidP="003B2126">
      <w:pPr>
        <w:widowControl w:val="0"/>
        <w:numPr>
          <w:ilvl w:val="0"/>
          <w:numId w:val="22"/>
        </w:numPr>
        <w:shd w:val="clear" w:color="auto" w:fill="FFFFFF"/>
        <w:tabs>
          <w:tab w:val="left" w:pos="998"/>
        </w:tabs>
        <w:autoSpaceDE w:val="0"/>
        <w:autoSpaceDN w:val="0"/>
        <w:adjustRightInd w:val="0"/>
        <w:spacing w:before="5" w:after="0" w:line="360" w:lineRule="auto"/>
        <w:ind w:firstLine="715"/>
        <w:rPr>
          <w:rFonts w:ascii="Times New Roman" w:hAnsi="Times New Roman"/>
          <w:color w:val="000000"/>
          <w:spacing w:val="-1"/>
          <w:sz w:val="28"/>
          <w:szCs w:val="28"/>
        </w:rPr>
      </w:pPr>
      <w:r w:rsidRPr="003B2126">
        <w:rPr>
          <w:rFonts w:ascii="Times New Roman" w:hAnsi="Times New Roman"/>
          <w:color w:val="000000"/>
          <w:spacing w:val="2"/>
          <w:sz w:val="28"/>
          <w:szCs w:val="28"/>
        </w:rPr>
        <w:t xml:space="preserve">Исполнение народной песни в жанрах традиционной и авторской обработки. </w:t>
      </w:r>
    </w:p>
    <w:p w:rsidR="0023360B" w:rsidRPr="003B2126" w:rsidRDefault="0023360B" w:rsidP="003B2126">
      <w:pPr>
        <w:widowControl w:val="0"/>
        <w:numPr>
          <w:ilvl w:val="0"/>
          <w:numId w:val="22"/>
        </w:numPr>
        <w:shd w:val="clear" w:color="auto" w:fill="FFFFFF"/>
        <w:tabs>
          <w:tab w:val="left" w:pos="998"/>
        </w:tabs>
        <w:autoSpaceDE w:val="0"/>
        <w:autoSpaceDN w:val="0"/>
        <w:adjustRightInd w:val="0"/>
        <w:spacing w:before="5" w:after="0" w:line="360" w:lineRule="auto"/>
        <w:ind w:firstLine="715"/>
        <w:rPr>
          <w:rFonts w:ascii="Times New Roman" w:hAnsi="Times New Roman"/>
          <w:color w:val="000000"/>
          <w:spacing w:val="-19"/>
          <w:sz w:val="28"/>
          <w:szCs w:val="28"/>
        </w:rPr>
      </w:pPr>
      <w:r w:rsidRPr="003B2126">
        <w:rPr>
          <w:rFonts w:ascii="Times New Roman" w:hAnsi="Times New Roman"/>
          <w:color w:val="000000"/>
          <w:spacing w:val="-1"/>
          <w:sz w:val="28"/>
          <w:szCs w:val="28"/>
        </w:rPr>
        <w:t>Создание художественного образа произведения, выявление идейн</w:t>
      </w:r>
      <w:proofErr w:type="gramStart"/>
      <w:r w:rsidRPr="003B2126">
        <w:rPr>
          <w:rFonts w:ascii="Times New Roman" w:hAnsi="Times New Roman"/>
          <w:color w:val="000000"/>
          <w:spacing w:val="-1"/>
          <w:sz w:val="28"/>
          <w:szCs w:val="28"/>
        </w:rPr>
        <w:t>о-</w:t>
      </w:r>
      <w:proofErr w:type="gramEnd"/>
      <w:r w:rsidRPr="003B2126">
        <w:rPr>
          <w:rFonts w:ascii="Times New Roman" w:hAnsi="Times New Roman"/>
          <w:color w:val="000000"/>
          <w:spacing w:val="-1"/>
          <w:sz w:val="28"/>
          <w:szCs w:val="28"/>
        </w:rPr>
        <w:br/>
        <w:t>эмоционального смысла</w:t>
      </w:r>
      <w:r w:rsidRPr="003B2126">
        <w:rPr>
          <w:rFonts w:ascii="Times New Roman" w:hAnsi="Times New Roman"/>
          <w:color w:val="000000"/>
          <w:spacing w:val="-19"/>
          <w:sz w:val="28"/>
          <w:szCs w:val="28"/>
        </w:rPr>
        <w:t>.</w:t>
      </w:r>
    </w:p>
    <w:p w:rsidR="0023360B" w:rsidRPr="003B2126" w:rsidRDefault="0023360B" w:rsidP="00CA562A">
      <w:pPr>
        <w:widowControl w:val="0"/>
        <w:numPr>
          <w:ilvl w:val="0"/>
          <w:numId w:val="22"/>
        </w:numPr>
        <w:shd w:val="clear" w:color="auto" w:fill="FFFFFF"/>
        <w:tabs>
          <w:tab w:val="left" w:pos="998"/>
        </w:tabs>
        <w:autoSpaceDE w:val="0"/>
        <w:autoSpaceDN w:val="0"/>
        <w:adjustRightInd w:val="0"/>
        <w:spacing w:after="0" w:line="360" w:lineRule="auto"/>
        <w:ind w:firstLine="715"/>
        <w:rPr>
          <w:rFonts w:ascii="Times New Roman" w:hAnsi="Times New Roman"/>
          <w:color w:val="000000"/>
          <w:spacing w:val="-16"/>
          <w:sz w:val="28"/>
          <w:szCs w:val="28"/>
        </w:rPr>
      </w:pPr>
      <w:r w:rsidRPr="003B2126">
        <w:rPr>
          <w:rFonts w:ascii="Times New Roman" w:hAnsi="Times New Roman"/>
          <w:color w:val="000000"/>
          <w:sz w:val="28"/>
          <w:szCs w:val="28"/>
        </w:rPr>
        <w:lastRenderedPageBreak/>
        <w:t>Доступность:   а) по содержанию; б) по голосовым возможностям; в)</w:t>
      </w:r>
      <w:r w:rsidRPr="003B2126">
        <w:rPr>
          <w:rFonts w:ascii="Times New Roman" w:hAnsi="Times New Roman"/>
          <w:color w:val="000000"/>
          <w:sz w:val="28"/>
          <w:szCs w:val="28"/>
        </w:rPr>
        <w:br/>
      </w:r>
      <w:r w:rsidRPr="003B2126">
        <w:rPr>
          <w:rFonts w:ascii="Times New Roman" w:hAnsi="Times New Roman"/>
          <w:color w:val="000000"/>
          <w:spacing w:val="-1"/>
          <w:sz w:val="28"/>
          <w:szCs w:val="28"/>
        </w:rPr>
        <w:t>по техническим навыкам.</w:t>
      </w:r>
    </w:p>
    <w:p w:rsidR="0023360B" w:rsidRPr="003B2126" w:rsidRDefault="0023360B" w:rsidP="00CA562A">
      <w:pPr>
        <w:shd w:val="clear" w:color="auto" w:fill="FFFFFF"/>
        <w:tabs>
          <w:tab w:val="left" w:pos="1397"/>
        </w:tabs>
        <w:spacing w:before="10" w:after="0" w:line="360" w:lineRule="auto"/>
        <w:ind w:left="5" w:firstLine="715"/>
        <w:rPr>
          <w:rFonts w:ascii="Times New Roman" w:hAnsi="Times New Roman"/>
          <w:color w:val="000000"/>
          <w:spacing w:val="2"/>
          <w:sz w:val="28"/>
          <w:szCs w:val="28"/>
        </w:rPr>
      </w:pPr>
      <w:r w:rsidRPr="003B2126">
        <w:rPr>
          <w:rFonts w:ascii="Times New Roman" w:hAnsi="Times New Roman"/>
          <w:color w:val="000000"/>
          <w:spacing w:val="-17"/>
          <w:sz w:val="28"/>
          <w:szCs w:val="28"/>
        </w:rPr>
        <w:t>7.</w:t>
      </w:r>
      <w:r w:rsidR="00CA562A">
        <w:rPr>
          <w:rFonts w:ascii="Times New Roman" w:hAnsi="Times New Roman"/>
          <w:color w:val="000000"/>
          <w:spacing w:val="-17"/>
          <w:sz w:val="28"/>
          <w:szCs w:val="28"/>
        </w:rPr>
        <w:t xml:space="preserve"> </w:t>
      </w:r>
      <w:r w:rsidRPr="003B2126">
        <w:rPr>
          <w:rFonts w:ascii="Times New Roman" w:hAnsi="Times New Roman"/>
          <w:color w:val="000000"/>
          <w:spacing w:val="2"/>
          <w:sz w:val="28"/>
          <w:szCs w:val="28"/>
        </w:rPr>
        <w:t xml:space="preserve">Разнообразие:      </w:t>
      </w:r>
    </w:p>
    <w:p w:rsidR="0023360B" w:rsidRPr="003B2126" w:rsidRDefault="0023360B" w:rsidP="00CA562A">
      <w:pPr>
        <w:shd w:val="clear" w:color="auto" w:fill="FFFFFF"/>
        <w:tabs>
          <w:tab w:val="left" w:pos="1397"/>
        </w:tabs>
        <w:spacing w:before="10" w:after="0" w:line="360" w:lineRule="auto"/>
        <w:ind w:left="5" w:firstLine="715"/>
        <w:rPr>
          <w:rFonts w:ascii="Times New Roman" w:hAnsi="Times New Roman"/>
          <w:color w:val="000000"/>
          <w:spacing w:val="2"/>
          <w:sz w:val="28"/>
          <w:szCs w:val="28"/>
        </w:rPr>
      </w:pPr>
      <w:r w:rsidRPr="003B2126">
        <w:rPr>
          <w:rFonts w:ascii="Times New Roman" w:hAnsi="Times New Roman"/>
          <w:color w:val="000000"/>
          <w:spacing w:val="2"/>
          <w:sz w:val="28"/>
          <w:szCs w:val="28"/>
        </w:rPr>
        <w:t>а)</w:t>
      </w:r>
      <w:r w:rsidR="00CA562A">
        <w:rPr>
          <w:rFonts w:ascii="Times New Roman" w:hAnsi="Times New Roman"/>
          <w:color w:val="000000"/>
          <w:spacing w:val="2"/>
          <w:sz w:val="28"/>
          <w:szCs w:val="28"/>
        </w:rPr>
        <w:t xml:space="preserve"> </w:t>
      </w:r>
      <w:r w:rsidRPr="003B2126">
        <w:rPr>
          <w:rFonts w:ascii="Times New Roman" w:hAnsi="Times New Roman"/>
          <w:color w:val="000000"/>
          <w:spacing w:val="2"/>
          <w:sz w:val="28"/>
          <w:szCs w:val="28"/>
        </w:rPr>
        <w:t xml:space="preserve">по стилю;      </w:t>
      </w:r>
    </w:p>
    <w:p w:rsidR="0023360B" w:rsidRPr="003B2126" w:rsidRDefault="0023360B" w:rsidP="00CA562A">
      <w:pPr>
        <w:shd w:val="clear" w:color="auto" w:fill="FFFFFF"/>
        <w:tabs>
          <w:tab w:val="left" w:pos="1397"/>
        </w:tabs>
        <w:spacing w:after="0" w:line="360" w:lineRule="auto"/>
        <w:ind w:left="708" w:firstLine="11"/>
        <w:rPr>
          <w:rFonts w:ascii="Times New Roman" w:hAnsi="Times New Roman"/>
          <w:color w:val="000000"/>
          <w:spacing w:val="1"/>
          <w:sz w:val="28"/>
          <w:szCs w:val="28"/>
        </w:rPr>
      </w:pPr>
      <w:r w:rsidRPr="003B2126">
        <w:rPr>
          <w:rFonts w:ascii="Times New Roman" w:hAnsi="Times New Roman"/>
          <w:color w:val="000000"/>
          <w:spacing w:val="2"/>
          <w:sz w:val="28"/>
          <w:szCs w:val="28"/>
        </w:rPr>
        <w:t>б</w:t>
      </w:r>
      <w:proofErr w:type="gramStart"/>
      <w:r w:rsidRPr="003B2126">
        <w:rPr>
          <w:rFonts w:ascii="Times New Roman" w:hAnsi="Times New Roman"/>
          <w:color w:val="000000"/>
          <w:spacing w:val="2"/>
          <w:sz w:val="28"/>
          <w:szCs w:val="28"/>
        </w:rPr>
        <w:t>)п</w:t>
      </w:r>
      <w:proofErr w:type="gramEnd"/>
      <w:r w:rsidRPr="003B2126">
        <w:rPr>
          <w:rFonts w:ascii="Times New Roman" w:hAnsi="Times New Roman"/>
          <w:color w:val="000000"/>
          <w:spacing w:val="2"/>
          <w:sz w:val="28"/>
          <w:szCs w:val="28"/>
        </w:rPr>
        <w:t>о содержанию;</w:t>
      </w:r>
      <w:r w:rsidRPr="003B2126">
        <w:rPr>
          <w:rFonts w:ascii="Times New Roman" w:hAnsi="Times New Roman"/>
          <w:color w:val="000000"/>
          <w:spacing w:val="2"/>
          <w:sz w:val="28"/>
          <w:szCs w:val="28"/>
        </w:rPr>
        <w:br/>
      </w:r>
      <w:r w:rsidRPr="003B2126">
        <w:rPr>
          <w:rFonts w:ascii="Times New Roman" w:hAnsi="Times New Roman"/>
          <w:color w:val="000000"/>
          <w:spacing w:val="1"/>
          <w:sz w:val="28"/>
          <w:szCs w:val="28"/>
        </w:rPr>
        <w:t>в)темпу, нюансировке;</w:t>
      </w:r>
    </w:p>
    <w:p w:rsidR="0023360B" w:rsidRPr="003B2126" w:rsidRDefault="0023360B" w:rsidP="00CA562A">
      <w:pPr>
        <w:shd w:val="clear" w:color="auto" w:fill="FFFFFF"/>
        <w:tabs>
          <w:tab w:val="left" w:pos="1397"/>
        </w:tabs>
        <w:spacing w:after="0" w:line="360" w:lineRule="auto"/>
        <w:ind w:firstLine="715"/>
        <w:rPr>
          <w:rFonts w:ascii="Times New Roman" w:hAnsi="Times New Roman"/>
          <w:sz w:val="28"/>
          <w:szCs w:val="28"/>
        </w:rPr>
      </w:pPr>
      <w:r w:rsidRPr="003B2126">
        <w:rPr>
          <w:rFonts w:ascii="Times New Roman" w:hAnsi="Times New Roman"/>
          <w:color w:val="000000"/>
          <w:spacing w:val="1"/>
          <w:sz w:val="28"/>
          <w:szCs w:val="28"/>
        </w:rPr>
        <w:t>г</w:t>
      </w:r>
      <w:proofErr w:type="gramStart"/>
      <w:r w:rsidRPr="003B2126">
        <w:rPr>
          <w:rFonts w:ascii="Times New Roman" w:hAnsi="Times New Roman"/>
          <w:color w:val="000000"/>
          <w:spacing w:val="1"/>
          <w:sz w:val="28"/>
          <w:szCs w:val="28"/>
        </w:rPr>
        <w:t>)п</w:t>
      </w:r>
      <w:proofErr w:type="gramEnd"/>
      <w:r w:rsidRPr="003B2126">
        <w:rPr>
          <w:rFonts w:ascii="Times New Roman" w:hAnsi="Times New Roman"/>
          <w:color w:val="000000"/>
          <w:spacing w:val="1"/>
          <w:sz w:val="28"/>
          <w:szCs w:val="28"/>
        </w:rPr>
        <w:t>о сложности.</w:t>
      </w:r>
    </w:p>
    <w:p w:rsidR="00011AD7" w:rsidRPr="003B2126" w:rsidRDefault="00011AD7" w:rsidP="00CA562A">
      <w:pPr>
        <w:spacing w:after="0" w:line="360" w:lineRule="auto"/>
        <w:rPr>
          <w:rFonts w:ascii="Times New Roman" w:hAnsi="Times New Roman"/>
          <w:sz w:val="28"/>
          <w:szCs w:val="28"/>
        </w:rPr>
      </w:pPr>
      <w:r w:rsidRPr="003B2126">
        <w:rPr>
          <w:rFonts w:ascii="Times New Roman" w:hAnsi="Times New Roman"/>
          <w:b/>
          <w:sz w:val="28"/>
          <w:szCs w:val="28"/>
        </w:rPr>
        <w:t>Формы подведения итогов реализации:</w:t>
      </w:r>
    </w:p>
    <w:p w:rsidR="0023360B" w:rsidRPr="003B2126" w:rsidRDefault="0023360B" w:rsidP="00CA562A">
      <w:pPr>
        <w:shd w:val="clear" w:color="auto" w:fill="FFFFFF"/>
        <w:spacing w:after="0" w:line="360" w:lineRule="auto"/>
        <w:jc w:val="center"/>
        <w:rPr>
          <w:rFonts w:ascii="Times New Roman" w:hAnsi="Times New Roman"/>
          <w:sz w:val="28"/>
          <w:szCs w:val="28"/>
        </w:rPr>
      </w:pPr>
      <w:r w:rsidRPr="003B2126">
        <w:rPr>
          <w:rFonts w:ascii="Times New Roman" w:hAnsi="Times New Roman"/>
          <w:b/>
          <w:bCs/>
          <w:color w:val="000000"/>
          <w:spacing w:val="-1"/>
          <w:sz w:val="28"/>
          <w:szCs w:val="28"/>
        </w:rPr>
        <w:t>1 полугодие</w:t>
      </w:r>
    </w:p>
    <w:p w:rsidR="0023360B" w:rsidRPr="003B2126" w:rsidRDefault="0023360B" w:rsidP="00CA562A">
      <w:pPr>
        <w:widowControl w:val="0"/>
        <w:numPr>
          <w:ilvl w:val="0"/>
          <w:numId w:val="23"/>
        </w:numPr>
        <w:shd w:val="clear" w:color="auto" w:fill="FFFFFF"/>
        <w:tabs>
          <w:tab w:val="left" w:pos="998"/>
        </w:tabs>
        <w:autoSpaceDE w:val="0"/>
        <w:autoSpaceDN w:val="0"/>
        <w:adjustRightInd w:val="0"/>
        <w:spacing w:after="0" w:line="360" w:lineRule="auto"/>
        <w:ind w:firstLine="715"/>
        <w:rPr>
          <w:rFonts w:ascii="Times New Roman" w:hAnsi="Times New Roman"/>
          <w:color w:val="000000"/>
          <w:spacing w:val="-26"/>
          <w:sz w:val="28"/>
          <w:szCs w:val="28"/>
        </w:rPr>
      </w:pPr>
      <w:r w:rsidRPr="003B2126">
        <w:rPr>
          <w:rFonts w:ascii="Times New Roman" w:hAnsi="Times New Roman"/>
          <w:color w:val="000000"/>
          <w:spacing w:val="1"/>
          <w:sz w:val="28"/>
          <w:szCs w:val="28"/>
        </w:rPr>
        <w:t>Главное условие пения - внутренняя, полная физическая свобода. Естественная поза певца: прямой и свободный корпус, расправленные плечи, прямое положение головы, прямые колени, ноги с опорой на пятку, спокойно лежащие на коленях руки.</w:t>
      </w:r>
      <w:r w:rsidRPr="003B2126">
        <w:rPr>
          <w:rFonts w:ascii="Times New Roman" w:hAnsi="Times New Roman"/>
          <w:color w:val="000000"/>
          <w:spacing w:val="1"/>
          <w:sz w:val="28"/>
          <w:szCs w:val="28"/>
        </w:rPr>
        <w:br/>
      </w:r>
      <w:r w:rsidRPr="003B2126">
        <w:rPr>
          <w:rFonts w:ascii="Times New Roman" w:hAnsi="Times New Roman"/>
          <w:color w:val="000000"/>
          <w:sz w:val="28"/>
          <w:szCs w:val="28"/>
        </w:rPr>
        <w:t xml:space="preserve">Певческое дыхание:     </w:t>
      </w:r>
    </w:p>
    <w:p w:rsidR="0023360B" w:rsidRPr="003B2126" w:rsidRDefault="0023360B" w:rsidP="003B2126">
      <w:pPr>
        <w:widowControl w:val="0"/>
        <w:shd w:val="clear" w:color="auto" w:fill="FFFFFF"/>
        <w:tabs>
          <w:tab w:val="left" w:pos="998"/>
        </w:tabs>
        <w:autoSpaceDE w:val="0"/>
        <w:autoSpaceDN w:val="0"/>
        <w:adjustRightInd w:val="0"/>
        <w:spacing w:before="10" w:after="0" w:line="360" w:lineRule="auto"/>
        <w:ind w:left="715"/>
        <w:rPr>
          <w:rFonts w:ascii="Times New Roman" w:hAnsi="Times New Roman"/>
          <w:color w:val="000000"/>
          <w:spacing w:val="-15"/>
          <w:sz w:val="28"/>
          <w:szCs w:val="28"/>
        </w:rPr>
      </w:pPr>
      <w:r w:rsidRPr="003B2126">
        <w:rPr>
          <w:rFonts w:ascii="Times New Roman" w:hAnsi="Times New Roman"/>
          <w:color w:val="000000"/>
          <w:sz w:val="28"/>
          <w:szCs w:val="28"/>
        </w:rPr>
        <w:t>Одновременный вдох и начало пения. Смена дыхания в процессе пения.</w:t>
      </w:r>
    </w:p>
    <w:p w:rsidR="0023360B" w:rsidRPr="003B2126" w:rsidRDefault="0023360B" w:rsidP="003B2126">
      <w:pPr>
        <w:widowControl w:val="0"/>
        <w:numPr>
          <w:ilvl w:val="0"/>
          <w:numId w:val="23"/>
        </w:numPr>
        <w:shd w:val="clear" w:color="auto" w:fill="FFFFFF"/>
        <w:tabs>
          <w:tab w:val="left" w:pos="998"/>
        </w:tabs>
        <w:autoSpaceDE w:val="0"/>
        <w:autoSpaceDN w:val="0"/>
        <w:adjustRightInd w:val="0"/>
        <w:spacing w:before="14" w:after="0" w:line="360" w:lineRule="auto"/>
        <w:ind w:firstLine="715"/>
        <w:rPr>
          <w:rFonts w:ascii="Times New Roman" w:hAnsi="Times New Roman"/>
          <w:color w:val="000000"/>
          <w:spacing w:val="-16"/>
          <w:sz w:val="28"/>
          <w:szCs w:val="28"/>
        </w:rPr>
      </w:pPr>
      <w:r w:rsidRPr="003B2126">
        <w:rPr>
          <w:rFonts w:ascii="Times New Roman" w:hAnsi="Times New Roman"/>
          <w:color w:val="000000"/>
          <w:spacing w:val="2"/>
          <w:sz w:val="28"/>
          <w:szCs w:val="28"/>
        </w:rPr>
        <w:t>Интонационные навыки: работа над унисоном в</w:t>
      </w:r>
      <w:r w:rsidRPr="003B2126">
        <w:rPr>
          <w:rFonts w:ascii="Times New Roman" w:hAnsi="Times New Roman"/>
          <w:color w:val="000000"/>
          <w:spacing w:val="2"/>
          <w:sz w:val="28"/>
          <w:szCs w:val="28"/>
        </w:rPr>
        <w:br/>
      </w:r>
      <w:r w:rsidRPr="003B2126">
        <w:rPr>
          <w:rFonts w:ascii="Times New Roman" w:hAnsi="Times New Roman"/>
          <w:color w:val="000000"/>
          <w:spacing w:val="1"/>
          <w:sz w:val="28"/>
          <w:szCs w:val="28"/>
        </w:rPr>
        <w:t>произведениях с сопровождением. Вокально-интонационные упражнения на</w:t>
      </w:r>
      <w:r w:rsidRPr="003B2126">
        <w:rPr>
          <w:rFonts w:ascii="Times New Roman" w:hAnsi="Times New Roman"/>
          <w:color w:val="000000"/>
          <w:spacing w:val="1"/>
          <w:sz w:val="28"/>
          <w:szCs w:val="28"/>
        </w:rPr>
        <w:br/>
      </w:r>
      <w:r w:rsidRPr="003B2126">
        <w:rPr>
          <w:rFonts w:ascii="Times New Roman" w:hAnsi="Times New Roman"/>
          <w:color w:val="000000"/>
          <w:spacing w:val="-1"/>
          <w:sz w:val="28"/>
          <w:szCs w:val="28"/>
        </w:rPr>
        <w:t xml:space="preserve">развитие качественного унисона. </w:t>
      </w:r>
    </w:p>
    <w:p w:rsidR="0023360B" w:rsidRPr="003B2126" w:rsidRDefault="0023360B" w:rsidP="003B2126">
      <w:pPr>
        <w:widowControl w:val="0"/>
        <w:numPr>
          <w:ilvl w:val="0"/>
          <w:numId w:val="23"/>
        </w:numPr>
        <w:shd w:val="clear" w:color="auto" w:fill="FFFFFF"/>
        <w:tabs>
          <w:tab w:val="left" w:pos="998"/>
        </w:tabs>
        <w:autoSpaceDE w:val="0"/>
        <w:autoSpaceDN w:val="0"/>
        <w:adjustRightInd w:val="0"/>
        <w:spacing w:before="5" w:after="0" w:line="360" w:lineRule="auto"/>
        <w:ind w:left="715"/>
        <w:rPr>
          <w:rFonts w:ascii="Times New Roman" w:hAnsi="Times New Roman"/>
          <w:color w:val="000000"/>
          <w:spacing w:val="-15"/>
          <w:sz w:val="28"/>
          <w:szCs w:val="28"/>
        </w:rPr>
      </w:pPr>
      <w:r w:rsidRPr="003B2126">
        <w:rPr>
          <w:rFonts w:ascii="Times New Roman" w:hAnsi="Times New Roman"/>
          <w:color w:val="000000"/>
          <w:sz w:val="28"/>
          <w:szCs w:val="28"/>
        </w:rPr>
        <w:t>Развитие диапазона.</w:t>
      </w:r>
    </w:p>
    <w:p w:rsidR="0023360B" w:rsidRPr="003B2126" w:rsidRDefault="0023360B" w:rsidP="003B2126">
      <w:pPr>
        <w:widowControl w:val="0"/>
        <w:numPr>
          <w:ilvl w:val="0"/>
          <w:numId w:val="23"/>
        </w:numPr>
        <w:shd w:val="clear" w:color="auto" w:fill="FFFFFF"/>
        <w:tabs>
          <w:tab w:val="left" w:pos="998"/>
        </w:tabs>
        <w:autoSpaceDE w:val="0"/>
        <w:autoSpaceDN w:val="0"/>
        <w:adjustRightInd w:val="0"/>
        <w:spacing w:before="10" w:after="0" w:line="360" w:lineRule="auto"/>
        <w:ind w:firstLine="715"/>
        <w:rPr>
          <w:sz w:val="28"/>
          <w:szCs w:val="28"/>
        </w:rPr>
      </w:pPr>
      <w:r w:rsidRPr="003B2126">
        <w:rPr>
          <w:rFonts w:ascii="Times New Roman" w:hAnsi="Times New Roman"/>
          <w:color w:val="000000"/>
          <w:sz w:val="28"/>
          <w:szCs w:val="28"/>
        </w:rPr>
        <w:t>Дикция: свободная работа артикуляционного аппарата детей, добиваться активности, легкости и свободы в работе отдельных его частей (языка, губ, челюсти).</w:t>
      </w:r>
    </w:p>
    <w:p w:rsidR="0023360B" w:rsidRPr="003B2126" w:rsidRDefault="0023360B" w:rsidP="003B2126">
      <w:pPr>
        <w:widowControl w:val="0"/>
        <w:numPr>
          <w:ilvl w:val="0"/>
          <w:numId w:val="24"/>
        </w:numPr>
        <w:shd w:val="clear" w:color="auto" w:fill="FFFFFF"/>
        <w:tabs>
          <w:tab w:val="left" w:pos="1008"/>
        </w:tabs>
        <w:autoSpaceDE w:val="0"/>
        <w:autoSpaceDN w:val="0"/>
        <w:adjustRightInd w:val="0"/>
        <w:spacing w:after="0" w:line="360" w:lineRule="auto"/>
        <w:ind w:left="14" w:firstLine="715"/>
        <w:rPr>
          <w:rFonts w:ascii="Times New Roman" w:hAnsi="Times New Roman"/>
          <w:color w:val="000000"/>
          <w:spacing w:val="-19"/>
          <w:sz w:val="28"/>
          <w:szCs w:val="28"/>
        </w:rPr>
      </w:pPr>
      <w:r w:rsidRPr="003B2126">
        <w:rPr>
          <w:rFonts w:ascii="Times New Roman" w:hAnsi="Times New Roman"/>
          <w:color w:val="000000"/>
          <w:spacing w:val="2"/>
          <w:sz w:val="28"/>
          <w:szCs w:val="28"/>
        </w:rPr>
        <w:t>Метроритм: выработка ритмической устойчивости при исполнении</w:t>
      </w:r>
      <w:r w:rsidRPr="003B2126">
        <w:rPr>
          <w:rFonts w:ascii="Times New Roman" w:hAnsi="Times New Roman"/>
          <w:color w:val="000000"/>
          <w:spacing w:val="2"/>
          <w:sz w:val="28"/>
          <w:szCs w:val="28"/>
        </w:rPr>
        <w:br/>
      </w:r>
      <w:r w:rsidRPr="003B2126">
        <w:rPr>
          <w:rFonts w:ascii="Times New Roman" w:hAnsi="Times New Roman"/>
          <w:color w:val="000000"/>
          <w:spacing w:val="1"/>
          <w:sz w:val="28"/>
          <w:szCs w:val="28"/>
        </w:rPr>
        <w:t>произведений с простым  ритмом, ощущение  ритмической пульсации  в</w:t>
      </w:r>
      <w:r w:rsidRPr="003B2126">
        <w:rPr>
          <w:rFonts w:ascii="Times New Roman" w:hAnsi="Times New Roman"/>
          <w:color w:val="000000"/>
          <w:spacing w:val="1"/>
          <w:sz w:val="28"/>
          <w:szCs w:val="28"/>
        </w:rPr>
        <w:br/>
      </w:r>
      <w:r w:rsidRPr="003B2126">
        <w:rPr>
          <w:rFonts w:ascii="Times New Roman" w:hAnsi="Times New Roman"/>
          <w:color w:val="000000"/>
          <w:spacing w:val="-1"/>
          <w:sz w:val="28"/>
          <w:szCs w:val="28"/>
        </w:rPr>
        <w:t>произведениях, определение сильной доли.</w:t>
      </w:r>
    </w:p>
    <w:p w:rsidR="0023360B" w:rsidRPr="003B2126" w:rsidRDefault="0023360B" w:rsidP="003B2126">
      <w:pPr>
        <w:widowControl w:val="0"/>
        <w:numPr>
          <w:ilvl w:val="0"/>
          <w:numId w:val="24"/>
        </w:numPr>
        <w:shd w:val="clear" w:color="auto" w:fill="FFFFFF"/>
        <w:tabs>
          <w:tab w:val="left" w:pos="1008"/>
        </w:tabs>
        <w:autoSpaceDE w:val="0"/>
        <w:autoSpaceDN w:val="0"/>
        <w:adjustRightInd w:val="0"/>
        <w:spacing w:before="5" w:after="0" w:line="360" w:lineRule="auto"/>
        <w:ind w:left="14" w:firstLine="715"/>
        <w:rPr>
          <w:rFonts w:ascii="Times New Roman" w:hAnsi="Times New Roman"/>
          <w:color w:val="000000"/>
          <w:spacing w:val="-17"/>
          <w:sz w:val="28"/>
          <w:szCs w:val="28"/>
        </w:rPr>
      </w:pPr>
      <w:r w:rsidRPr="003B2126">
        <w:rPr>
          <w:rFonts w:ascii="Times New Roman" w:hAnsi="Times New Roman"/>
          <w:color w:val="000000"/>
          <w:spacing w:val="-1"/>
          <w:sz w:val="28"/>
          <w:szCs w:val="28"/>
        </w:rPr>
        <w:t>Исполнительские задачи: развитие выразительности исполнения,</w:t>
      </w:r>
      <w:r w:rsidRPr="003B2126">
        <w:rPr>
          <w:rFonts w:ascii="Times New Roman" w:hAnsi="Times New Roman"/>
          <w:color w:val="000000"/>
          <w:spacing w:val="-1"/>
          <w:sz w:val="28"/>
          <w:szCs w:val="28"/>
        </w:rPr>
        <w:br/>
      </w:r>
      <w:r w:rsidRPr="003B2126">
        <w:rPr>
          <w:rFonts w:ascii="Times New Roman" w:hAnsi="Times New Roman"/>
          <w:color w:val="000000"/>
          <w:sz w:val="28"/>
          <w:szCs w:val="28"/>
        </w:rPr>
        <w:t>анализ текста произведений, начальная работа над музыкальной фразой.</w:t>
      </w:r>
    </w:p>
    <w:p w:rsidR="0023360B" w:rsidRPr="003B2126" w:rsidRDefault="0023360B" w:rsidP="003B2126">
      <w:pPr>
        <w:widowControl w:val="0"/>
        <w:shd w:val="clear" w:color="auto" w:fill="FFFFFF"/>
        <w:tabs>
          <w:tab w:val="left" w:pos="1008"/>
        </w:tabs>
        <w:autoSpaceDE w:val="0"/>
        <w:autoSpaceDN w:val="0"/>
        <w:adjustRightInd w:val="0"/>
        <w:spacing w:before="5" w:after="0" w:line="360" w:lineRule="auto"/>
        <w:ind w:left="729"/>
        <w:jc w:val="center"/>
        <w:rPr>
          <w:rFonts w:ascii="Times New Roman" w:hAnsi="Times New Roman"/>
          <w:color w:val="000000"/>
          <w:spacing w:val="-17"/>
          <w:sz w:val="28"/>
          <w:szCs w:val="28"/>
        </w:rPr>
      </w:pPr>
      <w:r w:rsidRPr="003B2126">
        <w:rPr>
          <w:rFonts w:ascii="Times New Roman" w:hAnsi="Times New Roman"/>
          <w:b/>
          <w:bCs/>
          <w:color w:val="000000"/>
          <w:spacing w:val="-1"/>
          <w:sz w:val="28"/>
          <w:szCs w:val="28"/>
        </w:rPr>
        <w:t>2 полугодие</w:t>
      </w:r>
    </w:p>
    <w:p w:rsidR="0023360B" w:rsidRPr="003B2126" w:rsidRDefault="0023360B" w:rsidP="003B2126">
      <w:pPr>
        <w:shd w:val="clear" w:color="auto" w:fill="FFFFFF"/>
        <w:tabs>
          <w:tab w:val="left" w:pos="1109"/>
        </w:tabs>
        <w:spacing w:line="360" w:lineRule="auto"/>
        <w:ind w:left="14" w:firstLine="734"/>
        <w:rPr>
          <w:rFonts w:ascii="Times New Roman" w:hAnsi="Times New Roman"/>
          <w:sz w:val="28"/>
          <w:szCs w:val="28"/>
        </w:rPr>
      </w:pPr>
      <w:r w:rsidRPr="003B2126">
        <w:rPr>
          <w:rFonts w:ascii="Times New Roman" w:hAnsi="Times New Roman"/>
          <w:color w:val="000000"/>
          <w:spacing w:val="-27"/>
          <w:sz w:val="28"/>
          <w:szCs w:val="28"/>
        </w:rPr>
        <w:t>1.</w:t>
      </w:r>
      <w:r w:rsidRPr="003B2126">
        <w:rPr>
          <w:rFonts w:ascii="Times New Roman" w:hAnsi="Times New Roman"/>
          <w:color w:val="000000"/>
          <w:sz w:val="28"/>
          <w:szCs w:val="28"/>
        </w:rPr>
        <w:tab/>
      </w:r>
      <w:r w:rsidRPr="003B2126">
        <w:rPr>
          <w:rFonts w:ascii="Times New Roman" w:hAnsi="Times New Roman"/>
          <w:color w:val="000000"/>
          <w:spacing w:val="3"/>
          <w:sz w:val="28"/>
          <w:szCs w:val="28"/>
        </w:rPr>
        <w:t>Закрепление основных навыков певческой установки:   свободное</w:t>
      </w:r>
      <w:r w:rsidRPr="003B2126">
        <w:rPr>
          <w:rFonts w:ascii="Times New Roman" w:hAnsi="Times New Roman"/>
          <w:color w:val="000000"/>
          <w:spacing w:val="3"/>
          <w:sz w:val="28"/>
          <w:szCs w:val="28"/>
        </w:rPr>
        <w:br/>
      </w:r>
      <w:r w:rsidRPr="003B2126">
        <w:rPr>
          <w:rFonts w:ascii="Times New Roman" w:hAnsi="Times New Roman"/>
          <w:color w:val="000000"/>
          <w:spacing w:val="-1"/>
          <w:sz w:val="28"/>
          <w:szCs w:val="28"/>
        </w:rPr>
        <w:t>положение корпуса, головы и спины.</w:t>
      </w:r>
    </w:p>
    <w:p w:rsidR="0023360B" w:rsidRPr="003B2126" w:rsidRDefault="0023360B" w:rsidP="003B2126">
      <w:pPr>
        <w:widowControl w:val="0"/>
        <w:numPr>
          <w:ilvl w:val="0"/>
          <w:numId w:val="25"/>
        </w:numPr>
        <w:shd w:val="clear" w:color="auto" w:fill="FFFFFF"/>
        <w:tabs>
          <w:tab w:val="left" w:pos="1003"/>
        </w:tabs>
        <w:autoSpaceDE w:val="0"/>
        <w:autoSpaceDN w:val="0"/>
        <w:adjustRightInd w:val="0"/>
        <w:spacing w:after="0" w:line="360" w:lineRule="auto"/>
        <w:ind w:left="14" w:firstLine="710"/>
        <w:rPr>
          <w:rFonts w:ascii="Times New Roman" w:hAnsi="Times New Roman"/>
          <w:color w:val="000000"/>
          <w:spacing w:val="-15"/>
          <w:sz w:val="28"/>
          <w:szCs w:val="28"/>
        </w:rPr>
      </w:pPr>
      <w:r w:rsidRPr="003B2126">
        <w:rPr>
          <w:rFonts w:ascii="Times New Roman" w:hAnsi="Times New Roman"/>
          <w:color w:val="000000"/>
          <w:spacing w:val="3"/>
          <w:sz w:val="28"/>
          <w:szCs w:val="28"/>
        </w:rPr>
        <w:t>Интонационные навыки: работа над унисоном при развитом</w:t>
      </w:r>
      <w:r w:rsidRPr="003B2126">
        <w:rPr>
          <w:rFonts w:ascii="Times New Roman" w:hAnsi="Times New Roman"/>
          <w:color w:val="000000"/>
          <w:spacing w:val="3"/>
          <w:sz w:val="28"/>
          <w:szCs w:val="28"/>
        </w:rPr>
        <w:br/>
      </w:r>
      <w:r w:rsidRPr="003B2126">
        <w:rPr>
          <w:rFonts w:ascii="Times New Roman" w:hAnsi="Times New Roman"/>
          <w:color w:val="000000"/>
          <w:spacing w:val="-2"/>
          <w:sz w:val="28"/>
          <w:szCs w:val="28"/>
        </w:rPr>
        <w:lastRenderedPageBreak/>
        <w:t>фортепианном аккомпанементе. Точное интонирование диатонических</w:t>
      </w:r>
      <w:r w:rsidRPr="003B2126">
        <w:rPr>
          <w:rFonts w:ascii="Times New Roman" w:hAnsi="Times New Roman"/>
          <w:color w:val="000000"/>
          <w:spacing w:val="-2"/>
          <w:sz w:val="28"/>
          <w:szCs w:val="28"/>
        </w:rPr>
        <w:br/>
        <w:t>ступеней лада.</w:t>
      </w:r>
    </w:p>
    <w:p w:rsidR="0023360B" w:rsidRPr="003B2126" w:rsidRDefault="0023360B" w:rsidP="003B2126">
      <w:pPr>
        <w:widowControl w:val="0"/>
        <w:numPr>
          <w:ilvl w:val="0"/>
          <w:numId w:val="25"/>
        </w:numPr>
        <w:shd w:val="clear" w:color="auto" w:fill="FFFFFF"/>
        <w:tabs>
          <w:tab w:val="left" w:pos="1003"/>
        </w:tabs>
        <w:autoSpaceDE w:val="0"/>
        <w:autoSpaceDN w:val="0"/>
        <w:adjustRightInd w:val="0"/>
        <w:spacing w:before="5" w:after="0" w:line="360" w:lineRule="auto"/>
        <w:ind w:left="14" w:firstLine="710"/>
        <w:rPr>
          <w:rFonts w:ascii="Times New Roman" w:hAnsi="Times New Roman"/>
          <w:color w:val="000000"/>
          <w:spacing w:val="-16"/>
          <w:sz w:val="28"/>
          <w:szCs w:val="28"/>
        </w:rPr>
      </w:pPr>
      <w:r w:rsidRPr="003B2126">
        <w:rPr>
          <w:rFonts w:ascii="Times New Roman" w:hAnsi="Times New Roman"/>
          <w:color w:val="000000"/>
          <w:spacing w:val="6"/>
          <w:sz w:val="28"/>
          <w:szCs w:val="28"/>
        </w:rPr>
        <w:t>Дыхание: различный характер дыхания в зависимости от темпа и</w:t>
      </w:r>
      <w:r w:rsidRPr="003B2126">
        <w:rPr>
          <w:rFonts w:ascii="Times New Roman" w:hAnsi="Times New Roman"/>
          <w:color w:val="000000"/>
          <w:spacing w:val="6"/>
          <w:sz w:val="28"/>
          <w:szCs w:val="28"/>
        </w:rPr>
        <w:br/>
      </w:r>
      <w:r w:rsidRPr="003B2126">
        <w:rPr>
          <w:rFonts w:ascii="Times New Roman" w:hAnsi="Times New Roman"/>
          <w:color w:val="000000"/>
          <w:spacing w:val="1"/>
          <w:sz w:val="28"/>
          <w:szCs w:val="28"/>
        </w:rPr>
        <w:t xml:space="preserve">стиля исполняемого сочинения. Работа над укреплением дыхания.  </w:t>
      </w:r>
    </w:p>
    <w:p w:rsidR="0023360B" w:rsidRPr="003B2126" w:rsidRDefault="0023360B" w:rsidP="003B2126">
      <w:pPr>
        <w:widowControl w:val="0"/>
        <w:numPr>
          <w:ilvl w:val="0"/>
          <w:numId w:val="25"/>
        </w:numPr>
        <w:shd w:val="clear" w:color="auto" w:fill="FFFFFF"/>
        <w:tabs>
          <w:tab w:val="left" w:pos="1003"/>
        </w:tabs>
        <w:autoSpaceDE w:val="0"/>
        <w:autoSpaceDN w:val="0"/>
        <w:adjustRightInd w:val="0"/>
        <w:spacing w:before="10" w:after="0" w:line="360" w:lineRule="auto"/>
        <w:ind w:left="14" w:firstLine="710"/>
        <w:rPr>
          <w:rFonts w:ascii="Times New Roman" w:hAnsi="Times New Roman"/>
          <w:color w:val="000000"/>
          <w:spacing w:val="-15"/>
          <w:sz w:val="28"/>
          <w:szCs w:val="28"/>
        </w:rPr>
      </w:pPr>
      <w:proofErr w:type="spellStart"/>
      <w:r w:rsidRPr="003B2126">
        <w:rPr>
          <w:rFonts w:ascii="Times New Roman" w:hAnsi="Times New Roman"/>
          <w:color w:val="000000"/>
          <w:spacing w:val="7"/>
          <w:sz w:val="28"/>
          <w:szCs w:val="28"/>
        </w:rPr>
        <w:t>Звуковедение</w:t>
      </w:r>
      <w:proofErr w:type="spellEnd"/>
      <w:r w:rsidRPr="003B2126">
        <w:rPr>
          <w:rFonts w:ascii="Times New Roman" w:hAnsi="Times New Roman"/>
          <w:color w:val="000000"/>
          <w:spacing w:val="7"/>
          <w:sz w:val="28"/>
          <w:szCs w:val="28"/>
        </w:rPr>
        <w:t xml:space="preserve">: преимущественно работа над </w:t>
      </w:r>
      <w:r w:rsidRPr="003B2126">
        <w:rPr>
          <w:rFonts w:ascii="Times New Roman" w:hAnsi="Times New Roman"/>
          <w:color w:val="000000"/>
          <w:spacing w:val="7"/>
          <w:sz w:val="28"/>
          <w:szCs w:val="28"/>
          <w:lang w:val="en-US"/>
        </w:rPr>
        <w:t>legato</w:t>
      </w:r>
      <w:r w:rsidRPr="003B2126">
        <w:rPr>
          <w:rFonts w:ascii="Times New Roman" w:hAnsi="Times New Roman"/>
          <w:color w:val="000000"/>
          <w:spacing w:val="7"/>
          <w:sz w:val="28"/>
          <w:szCs w:val="28"/>
        </w:rPr>
        <w:t>, но возможно</w:t>
      </w:r>
      <w:r w:rsidRPr="003B2126">
        <w:rPr>
          <w:rFonts w:ascii="Times New Roman" w:hAnsi="Times New Roman"/>
          <w:color w:val="000000"/>
          <w:spacing w:val="7"/>
          <w:sz w:val="28"/>
          <w:szCs w:val="28"/>
        </w:rPr>
        <w:br/>
      </w:r>
      <w:r w:rsidRPr="003B2126">
        <w:rPr>
          <w:rFonts w:ascii="Times New Roman" w:hAnsi="Times New Roman"/>
          <w:color w:val="000000"/>
          <w:spacing w:val="-2"/>
          <w:sz w:val="28"/>
          <w:szCs w:val="28"/>
        </w:rPr>
        <w:t xml:space="preserve">освоение приемов </w:t>
      </w:r>
      <w:r w:rsidRPr="003B2126">
        <w:rPr>
          <w:rFonts w:ascii="Times New Roman" w:hAnsi="Times New Roman"/>
          <w:color w:val="000000"/>
          <w:spacing w:val="-2"/>
          <w:sz w:val="28"/>
          <w:szCs w:val="28"/>
          <w:lang w:val="en-US"/>
        </w:rPr>
        <w:t>non</w:t>
      </w:r>
      <w:r w:rsidRPr="003B2126">
        <w:rPr>
          <w:rFonts w:ascii="Times New Roman" w:hAnsi="Times New Roman"/>
          <w:color w:val="000000"/>
          <w:spacing w:val="-2"/>
          <w:sz w:val="28"/>
          <w:szCs w:val="28"/>
        </w:rPr>
        <w:t xml:space="preserve"> </w:t>
      </w:r>
      <w:r w:rsidRPr="003B2126">
        <w:rPr>
          <w:rFonts w:ascii="Times New Roman" w:hAnsi="Times New Roman"/>
          <w:color w:val="000000"/>
          <w:spacing w:val="-2"/>
          <w:sz w:val="28"/>
          <w:szCs w:val="28"/>
          <w:lang w:val="en-US"/>
        </w:rPr>
        <w:t>legato</w:t>
      </w:r>
      <w:r w:rsidRPr="003B2126">
        <w:rPr>
          <w:rFonts w:ascii="Times New Roman" w:hAnsi="Times New Roman"/>
          <w:color w:val="000000"/>
          <w:spacing w:val="-2"/>
          <w:sz w:val="28"/>
          <w:szCs w:val="28"/>
        </w:rPr>
        <w:t>.</w:t>
      </w:r>
    </w:p>
    <w:p w:rsidR="0023360B" w:rsidRPr="003B2126" w:rsidRDefault="0023360B" w:rsidP="003B2126">
      <w:pPr>
        <w:widowControl w:val="0"/>
        <w:numPr>
          <w:ilvl w:val="0"/>
          <w:numId w:val="25"/>
        </w:numPr>
        <w:shd w:val="clear" w:color="auto" w:fill="FFFFFF"/>
        <w:tabs>
          <w:tab w:val="left" w:pos="1003"/>
        </w:tabs>
        <w:autoSpaceDE w:val="0"/>
        <w:autoSpaceDN w:val="0"/>
        <w:adjustRightInd w:val="0"/>
        <w:spacing w:before="5" w:after="0" w:line="360" w:lineRule="auto"/>
        <w:ind w:left="14" w:firstLine="710"/>
        <w:jc w:val="both"/>
        <w:rPr>
          <w:rFonts w:ascii="Times New Roman" w:hAnsi="Times New Roman"/>
          <w:color w:val="000000"/>
          <w:spacing w:val="-19"/>
          <w:sz w:val="28"/>
          <w:szCs w:val="28"/>
        </w:rPr>
      </w:pPr>
      <w:r w:rsidRPr="003B2126">
        <w:rPr>
          <w:rFonts w:ascii="Times New Roman" w:hAnsi="Times New Roman"/>
          <w:color w:val="000000"/>
          <w:sz w:val="28"/>
          <w:szCs w:val="28"/>
        </w:rPr>
        <w:t>Метроритм: использование при работе с солистами  особых  ритмических</w:t>
      </w:r>
      <w:r w:rsidRPr="003B2126">
        <w:rPr>
          <w:rFonts w:ascii="Times New Roman" w:hAnsi="Times New Roman"/>
          <w:color w:val="000000"/>
          <w:sz w:val="28"/>
          <w:szCs w:val="28"/>
        </w:rPr>
        <w:br/>
      </w:r>
      <w:r w:rsidRPr="003B2126">
        <w:rPr>
          <w:rFonts w:ascii="Times New Roman" w:hAnsi="Times New Roman"/>
          <w:color w:val="000000"/>
          <w:spacing w:val="-1"/>
          <w:sz w:val="28"/>
          <w:szCs w:val="28"/>
        </w:rPr>
        <w:t>фигур - пунктирного ритма, синкопы.</w:t>
      </w:r>
    </w:p>
    <w:p w:rsidR="0023360B" w:rsidRPr="003B2126" w:rsidRDefault="0023360B" w:rsidP="003B2126">
      <w:pPr>
        <w:widowControl w:val="0"/>
        <w:numPr>
          <w:ilvl w:val="0"/>
          <w:numId w:val="25"/>
        </w:numPr>
        <w:shd w:val="clear" w:color="auto" w:fill="FFFFFF"/>
        <w:tabs>
          <w:tab w:val="left" w:pos="1003"/>
        </w:tabs>
        <w:autoSpaceDE w:val="0"/>
        <w:autoSpaceDN w:val="0"/>
        <w:adjustRightInd w:val="0"/>
        <w:spacing w:after="0" w:line="360" w:lineRule="auto"/>
        <w:ind w:left="14" w:firstLine="710"/>
        <w:rPr>
          <w:rFonts w:ascii="Times New Roman" w:hAnsi="Times New Roman"/>
          <w:color w:val="000000"/>
          <w:spacing w:val="-16"/>
          <w:sz w:val="28"/>
          <w:szCs w:val="28"/>
        </w:rPr>
      </w:pPr>
      <w:r w:rsidRPr="003B2126">
        <w:rPr>
          <w:rFonts w:ascii="Times New Roman" w:hAnsi="Times New Roman"/>
          <w:color w:val="000000"/>
          <w:spacing w:val="6"/>
          <w:sz w:val="28"/>
          <w:szCs w:val="28"/>
        </w:rPr>
        <w:t>Исполнительские задачи: работа над нюансами в произведениях.</w:t>
      </w:r>
      <w:r w:rsidRPr="003B2126">
        <w:rPr>
          <w:rFonts w:ascii="Times New Roman" w:hAnsi="Times New Roman"/>
          <w:color w:val="000000"/>
          <w:spacing w:val="6"/>
          <w:sz w:val="28"/>
          <w:szCs w:val="28"/>
        </w:rPr>
        <w:br/>
      </w:r>
      <w:r w:rsidRPr="003B2126">
        <w:rPr>
          <w:rFonts w:ascii="Times New Roman" w:hAnsi="Times New Roman"/>
          <w:color w:val="000000"/>
          <w:spacing w:val="-1"/>
          <w:sz w:val="28"/>
          <w:szCs w:val="28"/>
        </w:rPr>
        <w:t xml:space="preserve">Осмысленное </w:t>
      </w:r>
      <w:proofErr w:type="gramStart"/>
      <w:r w:rsidRPr="003B2126">
        <w:rPr>
          <w:rFonts w:ascii="Times New Roman" w:hAnsi="Times New Roman"/>
          <w:color w:val="000000"/>
          <w:spacing w:val="-1"/>
          <w:sz w:val="28"/>
          <w:szCs w:val="28"/>
        </w:rPr>
        <w:t>артистическое исполнение</w:t>
      </w:r>
      <w:proofErr w:type="gramEnd"/>
      <w:r w:rsidRPr="003B2126">
        <w:rPr>
          <w:rFonts w:ascii="Times New Roman" w:hAnsi="Times New Roman"/>
          <w:color w:val="000000"/>
          <w:spacing w:val="-1"/>
          <w:sz w:val="28"/>
          <w:szCs w:val="28"/>
        </w:rPr>
        <w:t xml:space="preserve"> программы.</w:t>
      </w:r>
    </w:p>
    <w:p w:rsidR="0023360B" w:rsidRPr="003B2126" w:rsidRDefault="0023360B" w:rsidP="003B2126">
      <w:pPr>
        <w:widowControl w:val="0"/>
        <w:numPr>
          <w:ilvl w:val="0"/>
          <w:numId w:val="26"/>
        </w:numPr>
        <w:shd w:val="clear" w:color="auto" w:fill="FFFFFF"/>
        <w:tabs>
          <w:tab w:val="left" w:pos="1003"/>
        </w:tabs>
        <w:autoSpaceDE w:val="0"/>
        <w:autoSpaceDN w:val="0"/>
        <w:adjustRightInd w:val="0"/>
        <w:spacing w:after="0" w:line="360" w:lineRule="auto"/>
        <w:ind w:left="725"/>
        <w:rPr>
          <w:rFonts w:ascii="Times New Roman" w:hAnsi="Times New Roman"/>
          <w:color w:val="000000"/>
          <w:spacing w:val="-16"/>
          <w:sz w:val="28"/>
          <w:szCs w:val="28"/>
        </w:rPr>
      </w:pPr>
      <w:r w:rsidRPr="003B2126">
        <w:rPr>
          <w:rFonts w:ascii="Times New Roman" w:hAnsi="Times New Roman"/>
          <w:color w:val="000000"/>
          <w:spacing w:val="-1"/>
          <w:sz w:val="28"/>
          <w:szCs w:val="28"/>
        </w:rPr>
        <w:t>Понятия куплет, фраза, мотив.</w:t>
      </w:r>
    </w:p>
    <w:p w:rsidR="0023360B" w:rsidRPr="00CA562A" w:rsidRDefault="0023360B" w:rsidP="003B2126">
      <w:pPr>
        <w:widowControl w:val="0"/>
        <w:numPr>
          <w:ilvl w:val="0"/>
          <w:numId w:val="26"/>
        </w:numPr>
        <w:shd w:val="clear" w:color="auto" w:fill="FFFFFF"/>
        <w:tabs>
          <w:tab w:val="left" w:pos="1003"/>
        </w:tabs>
        <w:autoSpaceDE w:val="0"/>
        <w:autoSpaceDN w:val="0"/>
        <w:adjustRightInd w:val="0"/>
        <w:spacing w:after="0" w:line="360" w:lineRule="auto"/>
        <w:ind w:left="725"/>
        <w:rPr>
          <w:rFonts w:ascii="Times New Roman" w:hAnsi="Times New Roman"/>
          <w:color w:val="000000"/>
          <w:spacing w:val="-16"/>
          <w:sz w:val="28"/>
          <w:szCs w:val="28"/>
        </w:rPr>
      </w:pPr>
      <w:r w:rsidRPr="003B2126">
        <w:rPr>
          <w:rFonts w:ascii="Times New Roman" w:hAnsi="Times New Roman"/>
          <w:color w:val="000000"/>
          <w:spacing w:val="-1"/>
          <w:sz w:val="28"/>
          <w:szCs w:val="28"/>
        </w:rPr>
        <w:t>Работа с микрофоном.</w:t>
      </w:r>
    </w:p>
    <w:p w:rsidR="00CA562A" w:rsidRPr="003B2126" w:rsidRDefault="00CA562A" w:rsidP="00CA562A">
      <w:pPr>
        <w:widowControl w:val="0"/>
        <w:shd w:val="clear" w:color="auto" w:fill="FFFFFF"/>
        <w:tabs>
          <w:tab w:val="left" w:pos="1003"/>
        </w:tabs>
        <w:autoSpaceDE w:val="0"/>
        <w:autoSpaceDN w:val="0"/>
        <w:adjustRightInd w:val="0"/>
        <w:spacing w:after="0" w:line="360" w:lineRule="auto"/>
        <w:ind w:left="725"/>
        <w:rPr>
          <w:rFonts w:ascii="Times New Roman" w:hAnsi="Times New Roman"/>
          <w:color w:val="000000"/>
          <w:spacing w:val="-16"/>
          <w:sz w:val="28"/>
          <w:szCs w:val="28"/>
        </w:rPr>
      </w:pPr>
    </w:p>
    <w:p w:rsidR="009311FC" w:rsidRPr="003B2126" w:rsidRDefault="009311FC" w:rsidP="003B2126">
      <w:pPr>
        <w:spacing w:after="9" w:line="360" w:lineRule="auto"/>
        <w:ind w:right="11" w:firstLine="708"/>
        <w:jc w:val="center"/>
        <w:rPr>
          <w:rFonts w:ascii="Times New Roman" w:eastAsia="Times New Roman" w:hAnsi="Times New Roman"/>
          <w:b/>
          <w:sz w:val="28"/>
          <w:szCs w:val="28"/>
        </w:rPr>
      </w:pPr>
      <w:r w:rsidRPr="003B2126">
        <w:rPr>
          <w:rFonts w:ascii="Times New Roman" w:eastAsia="Times New Roman" w:hAnsi="Times New Roman"/>
          <w:b/>
          <w:sz w:val="28"/>
          <w:szCs w:val="28"/>
        </w:rPr>
        <w:t>1.2 УЧЕБНО-ТЕМАТИЧЕСКИЙ ПЛАН</w:t>
      </w:r>
    </w:p>
    <w:tbl>
      <w:tblPr>
        <w:tblStyle w:val="aa"/>
        <w:tblW w:w="0" w:type="auto"/>
        <w:tblLook w:val="04A0" w:firstRow="1" w:lastRow="0" w:firstColumn="1" w:lastColumn="0" w:noHBand="0" w:noVBand="1"/>
      </w:tblPr>
      <w:tblGrid>
        <w:gridCol w:w="942"/>
        <w:gridCol w:w="2836"/>
        <w:gridCol w:w="1999"/>
        <w:gridCol w:w="1914"/>
        <w:gridCol w:w="1879"/>
      </w:tblGrid>
      <w:tr w:rsidR="00DA1FA6" w:rsidRPr="003B2126" w:rsidTr="00CA562A">
        <w:trPr>
          <w:trHeight w:val="571"/>
        </w:trPr>
        <w:tc>
          <w:tcPr>
            <w:tcW w:w="942" w:type="dxa"/>
          </w:tcPr>
          <w:p w:rsidR="00DA1FA6" w:rsidRPr="003B2126" w:rsidRDefault="00DA1FA6" w:rsidP="00CA562A">
            <w:pPr>
              <w:spacing w:after="9"/>
              <w:ind w:right="11"/>
              <w:jc w:val="center"/>
              <w:rPr>
                <w:rFonts w:ascii="Times New Roman" w:eastAsia="Times New Roman" w:hAnsi="Times New Roman"/>
                <w:b/>
                <w:sz w:val="28"/>
                <w:szCs w:val="28"/>
              </w:rPr>
            </w:pPr>
            <w:r w:rsidRPr="003B2126">
              <w:rPr>
                <w:rFonts w:ascii="Times New Roman" w:eastAsia="Times New Roman" w:hAnsi="Times New Roman"/>
                <w:b/>
                <w:sz w:val="28"/>
                <w:szCs w:val="28"/>
              </w:rPr>
              <w:t>№</w:t>
            </w:r>
          </w:p>
        </w:tc>
        <w:tc>
          <w:tcPr>
            <w:tcW w:w="2836"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Учебный элемент</w:t>
            </w:r>
          </w:p>
        </w:tc>
        <w:tc>
          <w:tcPr>
            <w:tcW w:w="199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Теоретические занятия</w:t>
            </w:r>
          </w:p>
        </w:tc>
        <w:tc>
          <w:tcPr>
            <w:tcW w:w="1914"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Практические занятия</w:t>
            </w:r>
          </w:p>
        </w:tc>
        <w:tc>
          <w:tcPr>
            <w:tcW w:w="187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Всего по теме</w:t>
            </w:r>
          </w:p>
        </w:tc>
      </w:tr>
      <w:tr w:rsidR="00DA1FA6" w:rsidRPr="003B2126" w:rsidTr="00DD786A">
        <w:tc>
          <w:tcPr>
            <w:tcW w:w="942"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1</w:t>
            </w:r>
          </w:p>
        </w:tc>
        <w:tc>
          <w:tcPr>
            <w:tcW w:w="2836" w:type="dxa"/>
          </w:tcPr>
          <w:p w:rsidR="00DA1FA6" w:rsidRPr="003B2126" w:rsidRDefault="00DD786A" w:rsidP="00CA562A">
            <w:pPr>
              <w:spacing w:after="9"/>
              <w:ind w:right="11"/>
              <w:rPr>
                <w:rFonts w:ascii="Times New Roman" w:eastAsia="Times New Roman" w:hAnsi="Times New Roman"/>
                <w:sz w:val="28"/>
                <w:szCs w:val="28"/>
              </w:rPr>
            </w:pPr>
            <w:r w:rsidRPr="003B2126">
              <w:rPr>
                <w:rFonts w:ascii="Times New Roman" w:eastAsia="Times New Roman" w:hAnsi="Times New Roman"/>
                <w:sz w:val="28"/>
                <w:szCs w:val="28"/>
              </w:rPr>
              <w:t>Восприятие музыки</w:t>
            </w:r>
          </w:p>
        </w:tc>
        <w:tc>
          <w:tcPr>
            <w:tcW w:w="199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3</w:t>
            </w:r>
          </w:p>
        </w:tc>
        <w:tc>
          <w:tcPr>
            <w:tcW w:w="1914"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5</w:t>
            </w:r>
          </w:p>
        </w:tc>
        <w:tc>
          <w:tcPr>
            <w:tcW w:w="187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8</w:t>
            </w:r>
          </w:p>
        </w:tc>
      </w:tr>
      <w:tr w:rsidR="00DA1FA6" w:rsidRPr="003B2126" w:rsidTr="00DD786A">
        <w:tc>
          <w:tcPr>
            <w:tcW w:w="942"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2</w:t>
            </w:r>
          </w:p>
        </w:tc>
        <w:tc>
          <w:tcPr>
            <w:tcW w:w="2836" w:type="dxa"/>
          </w:tcPr>
          <w:p w:rsidR="00DA1FA6" w:rsidRPr="003B2126" w:rsidRDefault="00DD786A" w:rsidP="00CA562A">
            <w:pPr>
              <w:spacing w:after="9"/>
              <w:ind w:right="11"/>
              <w:rPr>
                <w:rFonts w:ascii="Times New Roman" w:eastAsia="Times New Roman" w:hAnsi="Times New Roman"/>
                <w:sz w:val="28"/>
                <w:szCs w:val="28"/>
              </w:rPr>
            </w:pPr>
            <w:r w:rsidRPr="003B2126">
              <w:rPr>
                <w:rFonts w:ascii="Times New Roman" w:eastAsia="Times New Roman" w:hAnsi="Times New Roman"/>
                <w:sz w:val="28"/>
                <w:szCs w:val="28"/>
              </w:rPr>
              <w:t>Развитие музыкального слуха и голоса</w:t>
            </w:r>
          </w:p>
        </w:tc>
        <w:tc>
          <w:tcPr>
            <w:tcW w:w="199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2</w:t>
            </w:r>
          </w:p>
        </w:tc>
        <w:tc>
          <w:tcPr>
            <w:tcW w:w="1914"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4</w:t>
            </w:r>
          </w:p>
        </w:tc>
        <w:tc>
          <w:tcPr>
            <w:tcW w:w="187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6</w:t>
            </w:r>
          </w:p>
        </w:tc>
      </w:tr>
      <w:tr w:rsidR="00DA1FA6" w:rsidRPr="003B2126" w:rsidTr="00DD786A">
        <w:tc>
          <w:tcPr>
            <w:tcW w:w="942"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3</w:t>
            </w:r>
          </w:p>
        </w:tc>
        <w:tc>
          <w:tcPr>
            <w:tcW w:w="2836" w:type="dxa"/>
          </w:tcPr>
          <w:p w:rsidR="00DA1FA6" w:rsidRPr="003B2126" w:rsidRDefault="00DD786A" w:rsidP="00CA562A">
            <w:pPr>
              <w:spacing w:after="9"/>
              <w:ind w:right="11"/>
              <w:rPr>
                <w:rFonts w:ascii="Times New Roman" w:eastAsia="Times New Roman" w:hAnsi="Times New Roman"/>
                <w:sz w:val="28"/>
                <w:szCs w:val="28"/>
              </w:rPr>
            </w:pPr>
            <w:r w:rsidRPr="003B2126">
              <w:rPr>
                <w:rFonts w:ascii="Times New Roman" w:eastAsia="Times New Roman" w:hAnsi="Times New Roman"/>
                <w:sz w:val="28"/>
                <w:szCs w:val="28"/>
              </w:rPr>
              <w:t>Усвоение певческих навыков. Работа над закреплением певческих навыков</w:t>
            </w:r>
          </w:p>
        </w:tc>
        <w:tc>
          <w:tcPr>
            <w:tcW w:w="199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4</w:t>
            </w:r>
          </w:p>
        </w:tc>
        <w:tc>
          <w:tcPr>
            <w:tcW w:w="1914"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7</w:t>
            </w:r>
          </w:p>
        </w:tc>
        <w:tc>
          <w:tcPr>
            <w:tcW w:w="187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11</w:t>
            </w:r>
          </w:p>
        </w:tc>
      </w:tr>
      <w:tr w:rsidR="00DA1FA6" w:rsidRPr="003B2126" w:rsidTr="00DD786A">
        <w:tc>
          <w:tcPr>
            <w:tcW w:w="942"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4</w:t>
            </w:r>
          </w:p>
        </w:tc>
        <w:tc>
          <w:tcPr>
            <w:tcW w:w="2836" w:type="dxa"/>
          </w:tcPr>
          <w:p w:rsidR="00DA1FA6" w:rsidRPr="003B2126" w:rsidRDefault="00DD786A" w:rsidP="00CA562A">
            <w:pPr>
              <w:spacing w:after="9"/>
              <w:ind w:right="11"/>
              <w:rPr>
                <w:rFonts w:ascii="Times New Roman" w:eastAsia="Times New Roman" w:hAnsi="Times New Roman"/>
                <w:sz w:val="28"/>
                <w:szCs w:val="28"/>
              </w:rPr>
            </w:pPr>
            <w:r w:rsidRPr="003B2126">
              <w:rPr>
                <w:rFonts w:ascii="Times New Roman" w:eastAsia="Times New Roman" w:hAnsi="Times New Roman"/>
                <w:sz w:val="28"/>
                <w:szCs w:val="28"/>
              </w:rPr>
              <w:t>Песенное творчество</w:t>
            </w:r>
          </w:p>
        </w:tc>
        <w:tc>
          <w:tcPr>
            <w:tcW w:w="199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2</w:t>
            </w:r>
          </w:p>
        </w:tc>
        <w:tc>
          <w:tcPr>
            <w:tcW w:w="1914"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2</w:t>
            </w:r>
          </w:p>
        </w:tc>
        <w:tc>
          <w:tcPr>
            <w:tcW w:w="187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4</w:t>
            </w:r>
          </w:p>
        </w:tc>
      </w:tr>
      <w:tr w:rsidR="00DA1FA6" w:rsidRPr="003B2126" w:rsidTr="00DD786A">
        <w:tc>
          <w:tcPr>
            <w:tcW w:w="942"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5</w:t>
            </w:r>
          </w:p>
        </w:tc>
        <w:tc>
          <w:tcPr>
            <w:tcW w:w="2836" w:type="dxa"/>
          </w:tcPr>
          <w:p w:rsidR="00DA1FA6" w:rsidRPr="003B2126" w:rsidRDefault="00DD786A" w:rsidP="00CA562A">
            <w:pPr>
              <w:spacing w:after="9"/>
              <w:ind w:right="11"/>
              <w:rPr>
                <w:rFonts w:ascii="Times New Roman" w:eastAsia="Times New Roman" w:hAnsi="Times New Roman"/>
                <w:sz w:val="28"/>
                <w:szCs w:val="28"/>
              </w:rPr>
            </w:pPr>
            <w:r w:rsidRPr="003B2126">
              <w:rPr>
                <w:rFonts w:ascii="Times New Roman" w:eastAsia="Times New Roman" w:hAnsi="Times New Roman"/>
                <w:sz w:val="28"/>
                <w:szCs w:val="28"/>
              </w:rPr>
              <w:t>Певческая установка</w:t>
            </w:r>
          </w:p>
        </w:tc>
        <w:tc>
          <w:tcPr>
            <w:tcW w:w="199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1</w:t>
            </w:r>
          </w:p>
        </w:tc>
        <w:tc>
          <w:tcPr>
            <w:tcW w:w="1914"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1</w:t>
            </w:r>
          </w:p>
        </w:tc>
        <w:tc>
          <w:tcPr>
            <w:tcW w:w="187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2</w:t>
            </w:r>
          </w:p>
        </w:tc>
      </w:tr>
      <w:tr w:rsidR="00DA1FA6" w:rsidRPr="003B2126" w:rsidTr="00DD786A">
        <w:tc>
          <w:tcPr>
            <w:tcW w:w="942"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6</w:t>
            </w:r>
          </w:p>
        </w:tc>
        <w:tc>
          <w:tcPr>
            <w:tcW w:w="2836" w:type="dxa"/>
          </w:tcPr>
          <w:p w:rsidR="00DA1FA6" w:rsidRPr="003B2126" w:rsidRDefault="00DD786A" w:rsidP="00CA562A">
            <w:pPr>
              <w:spacing w:after="9"/>
              <w:ind w:right="11"/>
              <w:rPr>
                <w:rFonts w:ascii="Times New Roman" w:eastAsia="Times New Roman" w:hAnsi="Times New Roman"/>
                <w:sz w:val="28"/>
                <w:szCs w:val="28"/>
              </w:rPr>
            </w:pPr>
            <w:r w:rsidRPr="003B2126">
              <w:rPr>
                <w:rFonts w:ascii="Times New Roman" w:eastAsia="Times New Roman" w:hAnsi="Times New Roman"/>
                <w:sz w:val="28"/>
                <w:szCs w:val="28"/>
              </w:rPr>
              <w:t>Подготовка к контрольному уроку</w:t>
            </w:r>
          </w:p>
        </w:tc>
        <w:tc>
          <w:tcPr>
            <w:tcW w:w="199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1</w:t>
            </w:r>
          </w:p>
        </w:tc>
        <w:tc>
          <w:tcPr>
            <w:tcW w:w="1914"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1</w:t>
            </w:r>
          </w:p>
        </w:tc>
        <w:tc>
          <w:tcPr>
            <w:tcW w:w="1879"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2</w:t>
            </w:r>
          </w:p>
        </w:tc>
      </w:tr>
      <w:tr w:rsidR="00DA1FA6" w:rsidRPr="003B2126" w:rsidTr="00DD786A">
        <w:tc>
          <w:tcPr>
            <w:tcW w:w="942"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7</w:t>
            </w:r>
          </w:p>
        </w:tc>
        <w:tc>
          <w:tcPr>
            <w:tcW w:w="2836" w:type="dxa"/>
          </w:tcPr>
          <w:p w:rsidR="00DA1FA6" w:rsidRPr="003B2126" w:rsidRDefault="00DD786A" w:rsidP="00CA562A">
            <w:pPr>
              <w:spacing w:after="9"/>
              <w:ind w:right="11"/>
              <w:rPr>
                <w:rFonts w:ascii="Times New Roman" w:eastAsia="Times New Roman" w:hAnsi="Times New Roman"/>
                <w:sz w:val="28"/>
                <w:szCs w:val="28"/>
              </w:rPr>
            </w:pPr>
            <w:r w:rsidRPr="003B2126">
              <w:rPr>
                <w:rFonts w:ascii="Times New Roman" w:eastAsia="Times New Roman" w:hAnsi="Times New Roman"/>
                <w:sz w:val="28"/>
                <w:szCs w:val="28"/>
              </w:rPr>
              <w:t>Подведение итогов четверти</w:t>
            </w:r>
          </w:p>
        </w:tc>
        <w:tc>
          <w:tcPr>
            <w:tcW w:w="1999" w:type="dxa"/>
          </w:tcPr>
          <w:p w:rsidR="00DA1FA6" w:rsidRPr="003B2126" w:rsidRDefault="00DD786A"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1</w:t>
            </w:r>
          </w:p>
        </w:tc>
        <w:tc>
          <w:tcPr>
            <w:tcW w:w="1914" w:type="dxa"/>
          </w:tcPr>
          <w:p w:rsidR="00DA1FA6" w:rsidRPr="003B2126" w:rsidRDefault="00DA1FA6"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1</w:t>
            </w:r>
          </w:p>
        </w:tc>
        <w:tc>
          <w:tcPr>
            <w:tcW w:w="1879" w:type="dxa"/>
          </w:tcPr>
          <w:p w:rsidR="00DA1FA6" w:rsidRPr="003B2126" w:rsidRDefault="00DD786A"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2</w:t>
            </w:r>
          </w:p>
        </w:tc>
      </w:tr>
      <w:tr w:rsidR="00DD786A" w:rsidRPr="003B2126" w:rsidTr="00DD786A">
        <w:tc>
          <w:tcPr>
            <w:tcW w:w="3778" w:type="dxa"/>
            <w:gridSpan w:val="2"/>
          </w:tcPr>
          <w:p w:rsidR="00DD786A" w:rsidRPr="003B2126" w:rsidRDefault="00DD786A"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Итого за год</w:t>
            </w:r>
          </w:p>
        </w:tc>
        <w:tc>
          <w:tcPr>
            <w:tcW w:w="1999" w:type="dxa"/>
          </w:tcPr>
          <w:p w:rsidR="00DD786A" w:rsidRPr="003B2126" w:rsidRDefault="00DD786A"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14</w:t>
            </w:r>
          </w:p>
        </w:tc>
        <w:tc>
          <w:tcPr>
            <w:tcW w:w="1914" w:type="dxa"/>
          </w:tcPr>
          <w:p w:rsidR="00DD786A" w:rsidRPr="003B2126" w:rsidRDefault="00DD786A"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21</w:t>
            </w:r>
          </w:p>
        </w:tc>
        <w:tc>
          <w:tcPr>
            <w:tcW w:w="1879" w:type="dxa"/>
          </w:tcPr>
          <w:p w:rsidR="00DD786A" w:rsidRPr="003B2126" w:rsidRDefault="00DD786A" w:rsidP="00CA562A">
            <w:pPr>
              <w:spacing w:after="9"/>
              <w:ind w:right="11"/>
              <w:jc w:val="center"/>
              <w:rPr>
                <w:rFonts w:ascii="Times New Roman" w:eastAsia="Times New Roman" w:hAnsi="Times New Roman"/>
                <w:sz w:val="28"/>
                <w:szCs w:val="28"/>
              </w:rPr>
            </w:pPr>
            <w:r w:rsidRPr="003B2126">
              <w:rPr>
                <w:rFonts w:ascii="Times New Roman" w:eastAsia="Times New Roman" w:hAnsi="Times New Roman"/>
                <w:sz w:val="28"/>
                <w:szCs w:val="28"/>
              </w:rPr>
              <w:t>35</w:t>
            </w:r>
          </w:p>
        </w:tc>
      </w:tr>
    </w:tbl>
    <w:p w:rsidR="00CA562A" w:rsidRDefault="00CA562A" w:rsidP="003B2126">
      <w:pPr>
        <w:spacing w:after="9" w:line="360" w:lineRule="auto"/>
        <w:ind w:right="11" w:firstLine="708"/>
        <w:jc w:val="center"/>
        <w:rPr>
          <w:rFonts w:ascii="Times New Roman" w:eastAsia="Times New Roman" w:hAnsi="Times New Roman"/>
          <w:sz w:val="28"/>
          <w:szCs w:val="28"/>
        </w:rPr>
      </w:pPr>
    </w:p>
    <w:p w:rsidR="00DA1FA6" w:rsidRPr="00CA562A" w:rsidRDefault="006B0548" w:rsidP="003B2126">
      <w:pPr>
        <w:spacing w:after="9" w:line="360" w:lineRule="auto"/>
        <w:ind w:right="11" w:firstLine="708"/>
        <w:jc w:val="center"/>
        <w:rPr>
          <w:rFonts w:ascii="Times New Roman" w:eastAsia="Times New Roman" w:hAnsi="Times New Roman"/>
          <w:b/>
          <w:sz w:val="28"/>
          <w:szCs w:val="28"/>
        </w:rPr>
      </w:pPr>
      <w:r w:rsidRPr="00CA562A">
        <w:rPr>
          <w:rFonts w:ascii="Times New Roman" w:eastAsia="Times New Roman" w:hAnsi="Times New Roman"/>
          <w:b/>
          <w:sz w:val="28"/>
          <w:szCs w:val="28"/>
        </w:rPr>
        <w:t>Примерный репертуар:</w:t>
      </w:r>
    </w:p>
    <w:p w:rsidR="006B0548" w:rsidRPr="00CA562A" w:rsidRDefault="006B0548" w:rsidP="003B2126">
      <w:pPr>
        <w:pStyle w:val="a4"/>
        <w:numPr>
          <w:ilvl w:val="0"/>
          <w:numId w:val="28"/>
        </w:numPr>
        <w:spacing w:after="0" w:line="360" w:lineRule="auto"/>
        <w:jc w:val="both"/>
        <w:rPr>
          <w:rFonts w:ascii="Times New Roman" w:hAnsi="Times New Roman"/>
          <w:sz w:val="28"/>
          <w:szCs w:val="28"/>
        </w:rPr>
      </w:pPr>
      <w:r w:rsidRPr="00CA562A">
        <w:rPr>
          <w:rFonts w:ascii="Times New Roman" w:hAnsi="Times New Roman"/>
          <w:sz w:val="28"/>
          <w:szCs w:val="28"/>
        </w:rPr>
        <w:t xml:space="preserve">Сл. Н. Гайсина муз. М. </w:t>
      </w:r>
      <w:proofErr w:type="spellStart"/>
      <w:r w:rsidRPr="00CA562A">
        <w:rPr>
          <w:rFonts w:ascii="Times New Roman" w:hAnsi="Times New Roman"/>
          <w:sz w:val="28"/>
          <w:szCs w:val="28"/>
        </w:rPr>
        <w:t>Музаффарова</w:t>
      </w:r>
      <w:proofErr w:type="spellEnd"/>
      <w:r w:rsidRPr="00CA562A">
        <w:rPr>
          <w:rFonts w:ascii="Times New Roman" w:hAnsi="Times New Roman"/>
          <w:sz w:val="28"/>
          <w:szCs w:val="28"/>
        </w:rPr>
        <w:t xml:space="preserve"> «</w:t>
      </w:r>
      <w:proofErr w:type="spellStart"/>
      <w:r w:rsidRPr="00CA562A">
        <w:rPr>
          <w:rFonts w:ascii="Times New Roman" w:hAnsi="Times New Roman"/>
          <w:sz w:val="28"/>
          <w:szCs w:val="28"/>
        </w:rPr>
        <w:t>Бер</w:t>
      </w:r>
      <w:proofErr w:type="spellEnd"/>
      <w:r w:rsidRPr="00CA562A">
        <w:rPr>
          <w:rFonts w:ascii="Times New Roman" w:hAnsi="Times New Roman"/>
          <w:sz w:val="28"/>
          <w:szCs w:val="28"/>
        </w:rPr>
        <w:t xml:space="preserve"> </w:t>
      </w:r>
      <w:proofErr w:type="spellStart"/>
      <w:r w:rsidRPr="00CA562A">
        <w:rPr>
          <w:rFonts w:ascii="Times New Roman" w:hAnsi="Times New Roman"/>
          <w:sz w:val="28"/>
          <w:szCs w:val="28"/>
        </w:rPr>
        <w:t>яшькә</w:t>
      </w:r>
      <w:proofErr w:type="spellEnd"/>
      <w:r w:rsidRPr="00CA562A">
        <w:rPr>
          <w:rFonts w:ascii="Times New Roman" w:hAnsi="Times New Roman"/>
          <w:sz w:val="28"/>
          <w:szCs w:val="28"/>
        </w:rPr>
        <w:t xml:space="preserve"> </w:t>
      </w:r>
      <w:proofErr w:type="spellStart"/>
      <w:r w:rsidRPr="00CA562A">
        <w:rPr>
          <w:rFonts w:ascii="Times New Roman" w:hAnsi="Times New Roman"/>
          <w:sz w:val="28"/>
          <w:szCs w:val="28"/>
        </w:rPr>
        <w:t>үстем</w:t>
      </w:r>
      <w:proofErr w:type="spellEnd"/>
      <w:r w:rsidRPr="00CA562A">
        <w:rPr>
          <w:rFonts w:ascii="Times New Roman" w:hAnsi="Times New Roman"/>
          <w:sz w:val="28"/>
          <w:szCs w:val="28"/>
        </w:rPr>
        <w:t xml:space="preserve">» </w:t>
      </w:r>
    </w:p>
    <w:p w:rsidR="006B0548" w:rsidRPr="00CA562A" w:rsidRDefault="006B0548" w:rsidP="003B2126">
      <w:pPr>
        <w:pStyle w:val="a4"/>
        <w:numPr>
          <w:ilvl w:val="0"/>
          <w:numId w:val="28"/>
        </w:numPr>
        <w:tabs>
          <w:tab w:val="left" w:pos="720"/>
        </w:tabs>
        <w:spacing w:after="0" w:line="360" w:lineRule="auto"/>
        <w:rPr>
          <w:rFonts w:ascii="Times New Roman" w:eastAsia="Symbol" w:hAnsi="Times New Roman"/>
          <w:sz w:val="28"/>
          <w:szCs w:val="28"/>
        </w:rPr>
      </w:pPr>
      <w:r w:rsidRPr="00CA562A">
        <w:rPr>
          <w:rFonts w:ascii="Times New Roman" w:eastAsia="Times New Roman" w:hAnsi="Times New Roman"/>
          <w:sz w:val="28"/>
          <w:szCs w:val="28"/>
        </w:rPr>
        <w:t xml:space="preserve">Ак </w:t>
      </w:r>
      <w:proofErr w:type="spellStart"/>
      <w:r w:rsidRPr="00CA562A">
        <w:rPr>
          <w:rFonts w:ascii="Times New Roman" w:eastAsia="Times New Roman" w:hAnsi="Times New Roman"/>
          <w:sz w:val="28"/>
          <w:szCs w:val="28"/>
        </w:rPr>
        <w:t>калфак</w:t>
      </w:r>
      <w:proofErr w:type="spellEnd"/>
      <w:r w:rsidRPr="00CA562A">
        <w:rPr>
          <w:rFonts w:ascii="Times New Roman" w:eastAsia="Times New Roman" w:hAnsi="Times New Roman"/>
          <w:sz w:val="28"/>
          <w:szCs w:val="28"/>
        </w:rPr>
        <w:t xml:space="preserve"> (народная песня татар-</w:t>
      </w:r>
      <w:proofErr w:type="spellStart"/>
      <w:r w:rsidRPr="00CA562A">
        <w:rPr>
          <w:rFonts w:ascii="Times New Roman" w:eastAsia="Times New Roman" w:hAnsi="Times New Roman"/>
          <w:sz w:val="28"/>
          <w:szCs w:val="28"/>
        </w:rPr>
        <w:t>кряшен</w:t>
      </w:r>
      <w:proofErr w:type="spellEnd"/>
      <w:r w:rsidRPr="00CA562A">
        <w:rPr>
          <w:rFonts w:ascii="Times New Roman" w:eastAsia="Times New Roman" w:hAnsi="Times New Roman"/>
          <w:sz w:val="28"/>
          <w:szCs w:val="28"/>
        </w:rPr>
        <w:t>)</w:t>
      </w:r>
    </w:p>
    <w:p w:rsidR="006B0548" w:rsidRPr="00CA562A" w:rsidRDefault="006B0548" w:rsidP="003B2126">
      <w:pPr>
        <w:pStyle w:val="a4"/>
        <w:numPr>
          <w:ilvl w:val="0"/>
          <w:numId w:val="28"/>
        </w:numPr>
        <w:tabs>
          <w:tab w:val="left" w:pos="720"/>
        </w:tabs>
        <w:spacing w:after="0" w:line="360" w:lineRule="auto"/>
        <w:rPr>
          <w:rFonts w:ascii="Times New Roman" w:eastAsia="Symbol" w:hAnsi="Times New Roman"/>
          <w:sz w:val="28"/>
          <w:szCs w:val="28"/>
        </w:rPr>
      </w:pPr>
      <w:proofErr w:type="spellStart"/>
      <w:r w:rsidRPr="00CA562A">
        <w:rPr>
          <w:rFonts w:ascii="Times New Roman" w:eastAsia="Times New Roman" w:hAnsi="Times New Roman"/>
          <w:sz w:val="28"/>
          <w:szCs w:val="28"/>
        </w:rPr>
        <w:t>Әнисә</w:t>
      </w:r>
      <w:proofErr w:type="spellEnd"/>
      <w:r w:rsidRPr="00CA562A">
        <w:rPr>
          <w:rFonts w:ascii="Times New Roman" w:eastAsia="Times New Roman" w:hAnsi="Times New Roman"/>
          <w:sz w:val="28"/>
          <w:szCs w:val="28"/>
        </w:rPr>
        <w:t xml:space="preserve"> (татарская народная песня)</w:t>
      </w:r>
    </w:p>
    <w:p w:rsidR="006B0548" w:rsidRPr="00CA562A" w:rsidRDefault="006B0548" w:rsidP="003B2126">
      <w:pPr>
        <w:pStyle w:val="a4"/>
        <w:numPr>
          <w:ilvl w:val="0"/>
          <w:numId w:val="28"/>
        </w:numPr>
        <w:tabs>
          <w:tab w:val="left" w:pos="720"/>
        </w:tabs>
        <w:spacing w:after="0" w:line="360" w:lineRule="auto"/>
        <w:rPr>
          <w:rFonts w:ascii="Times New Roman" w:eastAsia="Symbol" w:hAnsi="Times New Roman"/>
          <w:sz w:val="28"/>
          <w:szCs w:val="28"/>
        </w:rPr>
      </w:pPr>
      <w:r w:rsidRPr="00CA562A">
        <w:rPr>
          <w:rFonts w:ascii="Times New Roman" w:eastAsia="Times New Roman" w:hAnsi="Times New Roman"/>
          <w:sz w:val="28"/>
          <w:szCs w:val="28"/>
        </w:rPr>
        <w:t xml:space="preserve">Чума </w:t>
      </w:r>
      <w:proofErr w:type="spellStart"/>
      <w:r w:rsidRPr="00CA562A">
        <w:rPr>
          <w:rFonts w:ascii="Times New Roman" w:eastAsia="Times New Roman" w:hAnsi="Times New Roman"/>
          <w:sz w:val="28"/>
          <w:szCs w:val="28"/>
        </w:rPr>
        <w:t>үрдә</w:t>
      </w:r>
      <w:proofErr w:type="gramStart"/>
      <w:r w:rsidRPr="00CA562A">
        <w:rPr>
          <w:rFonts w:ascii="Times New Roman" w:eastAsia="Times New Roman" w:hAnsi="Times New Roman"/>
          <w:sz w:val="28"/>
          <w:szCs w:val="28"/>
        </w:rPr>
        <w:t>к</w:t>
      </w:r>
      <w:proofErr w:type="spellEnd"/>
      <w:proofErr w:type="gramEnd"/>
      <w:r w:rsidRPr="00CA562A">
        <w:rPr>
          <w:rFonts w:ascii="Times New Roman" w:eastAsia="Times New Roman" w:hAnsi="Times New Roman"/>
          <w:sz w:val="28"/>
          <w:szCs w:val="28"/>
        </w:rPr>
        <w:t xml:space="preserve">, чума </w:t>
      </w:r>
      <w:proofErr w:type="spellStart"/>
      <w:r w:rsidRPr="00CA562A">
        <w:rPr>
          <w:rFonts w:ascii="Times New Roman" w:eastAsia="Times New Roman" w:hAnsi="Times New Roman"/>
          <w:sz w:val="28"/>
          <w:szCs w:val="28"/>
        </w:rPr>
        <w:t>каз</w:t>
      </w:r>
      <w:proofErr w:type="spellEnd"/>
      <w:r w:rsidRPr="00CA562A">
        <w:rPr>
          <w:rFonts w:ascii="Times New Roman" w:eastAsia="Times New Roman" w:hAnsi="Times New Roman"/>
          <w:sz w:val="28"/>
          <w:szCs w:val="28"/>
        </w:rPr>
        <w:t xml:space="preserve"> (татарская игровая песня)</w:t>
      </w:r>
    </w:p>
    <w:p w:rsidR="006B0548" w:rsidRPr="00CA562A" w:rsidRDefault="006B0548" w:rsidP="003B2126">
      <w:pPr>
        <w:pStyle w:val="a4"/>
        <w:numPr>
          <w:ilvl w:val="0"/>
          <w:numId w:val="28"/>
        </w:numPr>
        <w:tabs>
          <w:tab w:val="left" w:pos="720"/>
        </w:tabs>
        <w:spacing w:after="0" w:line="360" w:lineRule="auto"/>
        <w:rPr>
          <w:rFonts w:ascii="Times New Roman" w:eastAsia="Symbol" w:hAnsi="Times New Roman"/>
          <w:sz w:val="28"/>
          <w:szCs w:val="28"/>
        </w:rPr>
      </w:pPr>
      <w:proofErr w:type="spellStart"/>
      <w:r w:rsidRPr="00CA562A">
        <w:rPr>
          <w:rFonts w:ascii="Times New Roman" w:eastAsia="Times New Roman" w:hAnsi="Times New Roman"/>
          <w:sz w:val="28"/>
          <w:szCs w:val="28"/>
        </w:rPr>
        <w:lastRenderedPageBreak/>
        <w:t>Дүдә</w:t>
      </w:r>
      <w:proofErr w:type="gramStart"/>
      <w:r w:rsidRPr="00CA562A">
        <w:rPr>
          <w:rFonts w:ascii="Times New Roman" w:eastAsia="Times New Roman" w:hAnsi="Times New Roman"/>
          <w:sz w:val="28"/>
          <w:szCs w:val="28"/>
        </w:rPr>
        <w:t>к</w:t>
      </w:r>
      <w:proofErr w:type="spellEnd"/>
      <w:proofErr w:type="gramEnd"/>
      <w:r w:rsidRPr="00CA562A">
        <w:rPr>
          <w:rFonts w:ascii="Times New Roman" w:eastAsia="Times New Roman" w:hAnsi="Times New Roman"/>
          <w:sz w:val="28"/>
          <w:szCs w:val="28"/>
        </w:rPr>
        <w:t xml:space="preserve"> (татарская народная песня)</w:t>
      </w:r>
    </w:p>
    <w:p w:rsidR="006B0548" w:rsidRPr="00CA562A" w:rsidRDefault="006B0548" w:rsidP="003B2126">
      <w:pPr>
        <w:pStyle w:val="a4"/>
        <w:numPr>
          <w:ilvl w:val="0"/>
          <w:numId w:val="28"/>
        </w:numPr>
        <w:tabs>
          <w:tab w:val="left" w:pos="720"/>
        </w:tabs>
        <w:spacing w:after="0" w:line="360" w:lineRule="auto"/>
        <w:rPr>
          <w:rFonts w:ascii="Times New Roman" w:eastAsia="Symbol" w:hAnsi="Times New Roman"/>
          <w:sz w:val="28"/>
          <w:szCs w:val="28"/>
        </w:rPr>
      </w:pPr>
      <w:proofErr w:type="spellStart"/>
      <w:r w:rsidRPr="00CA562A">
        <w:rPr>
          <w:rFonts w:ascii="Times New Roman" w:eastAsia="Times New Roman" w:hAnsi="Times New Roman"/>
          <w:sz w:val="28"/>
          <w:szCs w:val="28"/>
        </w:rPr>
        <w:t>Шалкан</w:t>
      </w:r>
      <w:proofErr w:type="spellEnd"/>
      <w:r w:rsidRPr="00CA562A">
        <w:rPr>
          <w:rFonts w:ascii="Times New Roman" w:eastAsia="Times New Roman" w:hAnsi="Times New Roman"/>
          <w:sz w:val="28"/>
          <w:szCs w:val="28"/>
        </w:rPr>
        <w:t xml:space="preserve"> (татарская игровая песня)</w:t>
      </w:r>
    </w:p>
    <w:p w:rsidR="006B0548" w:rsidRPr="00CA562A" w:rsidRDefault="006B0548" w:rsidP="003B2126">
      <w:pPr>
        <w:pStyle w:val="a4"/>
        <w:numPr>
          <w:ilvl w:val="0"/>
          <w:numId w:val="28"/>
        </w:numPr>
        <w:tabs>
          <w:tab w:val="left" w:pos="720"/>
        </w:tabs>
        <w:spacing w:after="0" w:line="360" w:lineRule="auto"/>
        <w:rPr>
          <w:rFonts w:ascii="Times New Roman" w:eastAsia="Symbol" w:hAnsi="Times New Roman"/>
          <w:sz w:val="28"/>
          <w:szCs w:val="28"/>
        </w:rPr>
      </w:pPr>
      <w:r w:rsidRPr="00CA562A">
        <w:rPr>
          <w:rFonts w:ascii="Times New Roman" w:eastAsia="Times New Roman" w:hAnsi="Times New Roman"/>
          <w:sz w:val="28"/>
          <w:szCs w:val="28"/>
        </w:rPr>
        <w:t>А я по лугу (русская народная песня)</w:t>
      </w:r>
    </w:p>
    <w:p w:rsidR="006B0548" w:rsidRPr="00CA562A" w:rsidRDefault="006B0548" w:rsidP="003B2126">
      <w:pPr>
        <w:pStyle w:val="a4"/>
        <w:numPr>
          <w:ilvl w:val="0"/>
          <w:numId w:val="28"/>
        </w:numPr>
        <w:tabs>
          <w:tab w:val="left" w:pos="720"/>
        </w:tabs>
        <w:spacing w:after="0" w:line="360" w:lineRule="auto"/>
        <w:rPr>
          <w:rFonts w:ascii="Times New Roman" w:eastAsia="Symbol" w:hAnsi="Times New Roman"/>
          <w:sz w:val="28"/>
          <w:szCs w:val="28"/>
        </w:rPr>
      </w:pPr>
      <w:proofErr w:type="gramStart"/>
      <w:r w:rsidRPr="00CA562A">
        <w:rPr>
          <w:rFonts w:ascii="Times New Roman" w:eastAsia="Times New Roman" w:hAnsi="Times New Roman"/>
          <w:sz w:val="28"/>
          <w:szCs w:val="28"/>
        </w:rPr>
        <w:t>Во</w:t>
      </w:r>
      <w:proofErr w:type="gramEnd"/>
      <w:r w:rsidRPr="00CA562A">
        <w:rPr>
          <w:rFonts w:ascii="Times New Roman" w:eastAsia="Times New Roman" w:hAnsi="Times New Roman"/>
          <w:sz w:val="28"/>
          <w:szCs w:val="28"/>
        </w:rPr>
        <w:t xml:space="preserve"> саду ли в огороде (русская народная)</w:t>
      </w:r>
    </w:p>
    <w:p w:rsidR="006B0548" w:rsidRPr="00CA562A" w:rsidRDefault="006B0548" w:rsidP="003B2126">
      <w:pPr>
        <w:pStyle w:val="a4"/>
        <w:numPr>
          <w:ilvl w:val="0"/>
          <w:numId w:val="28"/>
        </w:numPr>
        <w:tabs>
          <w:tab w:val="left" w:pos="720"/>
        </w:tabs>
        <w:spacing w:after="0" w:line="360" w:lineRule="auto"/>
        <w:rPr>
          <w:rFonts w:ascii="Times New Roman" w:eastAsia="Symbol" w:hAnsi="Times New Roman"/>
          <w:sz w:val="28"/>
          <w:szCs w:val="28"/>
        </w:rPr>
      </w:pPr>
      <w:proofErr w:type="spellStart"/>
      <w:r w:rsidRPr="00CA562A">
        <w:rPr>
          <w:rFonts w:ascii="Times New Roman" w:eastAsia="Times New Roman" w:hAnsi="Times New Roman"/>
          <w:sz w:val="28"/>
          <w:szCs w:val="28"/>
        </w:rPr>
        <w:t>Каз</w:t>
      </w:r>
      <w:proofErr w:type="spellEnd"/>
      <w:r w:rsidRPr="00CA562A">
        <w:rPr>
          <w:rFonts w:ascii="Times New Roman" w:eastAsia="Times New Roman" w:hAnsi="Times New Roman"/>
          <w:sz w:val="28"/>
          <w:szCs w:val="28"/>
        </w:rPr>
        <w:t xml:space="preserve"> канаты (татарская народная песня)</w:t>
      </w:r>
    </w:p>
    <w:p w:rsidR="006B0548" w:rsidRPr="00CA562A" w:rsidRDefault="006B0548" w:rsidP="003B2126">
      <w:pPr>
        <w:pStyle w:val="a4"/>
        <w:numPr>
          <w:ilvl w:val="0"/>
          <w:numId w:val="28"/>
        </w:numPr>
        <w:tabs>
          <w:tab w:val="left" w:pos="720"/>
        </w:tabs>
        <w:spacing w:after="0" w:line="360" w:lineRule="auto"/>
        <w:rPr>
          <w:rFonts w:ascii="Times New Roman" w:eastAsia="Symbol" w:hAnsi="Times New Roman"/>
          <w:sz w:val="28"/>
          <w:szCs w:val="28"/>
        </w:rPr>
      </w:pPr>
      <w:proofErr w:type="spellStart"/>
      <w:r w:rsidRPr="00CA562A">
        <w:rPr>
          <w:rFonts w:ascii="Times New Roman" w:eastAsia="Times New Roman" w:hAnsi="Times New Roman"/>
          <w:sz w:val="28"/>
          <w:szCs w:val="28"/>
        </w:rPr>
        <w:t>Әпипә</w:t>
      </w:r>
      <w:proofErr w:type="spellEnd"/>
      <w:r w:rsidRPr="00CA562A">
        <w:rPr>
          <w:rFonts w:ascii="Times New Roman" w:eastAsia="Times New Roman" w:hAnsi="Times New Roman"/>
          <w:sz w:val="28"/>
          <w:szCs w:val="28"/>
        </w:rPr>
        <w:t xml:space="preserve"> (татарская народная песня)</w:t>
      </w:r>
    </w:p>
    <w:p w:rsidR="006B0548" w:rsidRPr="00CA562A" w:rsidRDefault="006B0548" w:rsidP="003B2126">
      <w:pPr>
        <w:pStyle w:val="a4"/>
        <w:numPr>
          <w:ilvl w:val="0"/>
          <w:numId w:val="29"/>
        </w:numPr>
        <w:tabs>
          <w:tab w:val="left" w:pos="720"/>
        </w:tabs>
        <w:spacing w:after="0" w:line="360" w:lineRule="auto"/>
        <w:rPr>
          <w:rFonts w:ascii="Times New Roman" w:eastAsia="Symbol" w:hAnsi="Times New Roman"/>
          <w:sz w:val="28"/>
          <w:szCs w:val="28"/>
        </w:rPr>
      </w:pPr>
      <w:proofErr w:type="gramStart"/>
      <w:r w:rsidRPr="00CA562A">
        <w:rPr>
          <w:rFonts w:ascii="Times New Roman" w:eastAsia="Times New Roman" w:hAnsi="Times New Roman"/>
          <w:sz w:val="28"/>
          <w:szCs w:val="28"/>
        </w:rPr>
        <w:t>Ай</w:t>
      </w:r>
      <w:proofErr w:type="gramEnd"/>
      <w:r w:rsidRPr="00CA562A">
        <w:rPr>
          <w:rFonts w:ascii="Times New Roman" w:eastAsia="Times New Roman" w:hAnsi="Times New Roman"/>
          <w:sz w:val="28"/>
          <w:szCs w:val="28"/>
        </w:rPr>
        <w:t xml:space="preserve"> </w:t>
      </w:r>
      <w:proofErr w:type="spellStart"/>
      <w:r w:rsidRPr="00CA562A">
        <w:rPr>
          <w:rFonts w:ascii="Times New Roman" w:eastAsia="Times New Roman" w:hAnsi="Times New Roman"/>
          <w:sz w:val="28"/>
          <w:szCs w:val="28"/>
        </w:rPr>
        <w:t>былбылым</w:t>
      </w:r>
      <w:proofErr w:type="spellEnd"/>
      <w:r w:rsidRPr="00CA562A">
        <w:rPr>
          <w:rFonts w:ascii="Times New Roman" w:eastAsia="Times New Roman" w:hAnsi="Times New Roman"/>
          <w:sz w:val="28"/>
          <w:szCs w:val="28"/>
        </w:rPr>
        <w:t xml:space="preserve"> (татарская народная песня)</w:t>
      </w:r>
    </w:p>
    <w:p w:rsidR="00CA562A" w:rsidRPr="00CA562A" w:rsidRDefault="00CA562A" w:rsidP="00CA562A">
      <w:pPr>
        <w:pStyle w:val="a4"/>
        <w:tabs>
          <w:tab w:val="left" w:pos="720"/>
        </w:tabs>
        <w:spacing w:after="0" w:line="360" w:lineRule="auto"/>
        <w:rPr>
          <w:rFonts w:ascii="Times New Roman" w:eastAsia="Symbol" w:hAnsi="Times New Roman"/>
          <w:sz w:val="28"/>
          <w:szCs w:val="28"/>
        </w:rPr>
      </w:pPr>
    </w:p>
    <w:p w:rsidR="00011AD7" w:rsidRPr="003B2126" w:rsidRDefault="00F102B8" w:rsidP="00CA562A">
      <w:pPr>
        <w:spacing w:after="8" w:line="360" w:lineRule="auto"/>
        <w:ind w:right="11"/>
        <w:jc w:val="center"/>
        <w:rPr>
          <w:rFonts w:ascii="Times New Roman" w:eastAsia="Times New Roman" w:hAnsi="Times New Roman"/>
          <w:sz w:val="28"/>
          <w:szCs w:val="28"/>
        </w:rPr>
      </w:pPr>
      <w:r w:rsidRPr="003B2126">
        <w:rPr>
          <w:rFonts w:ascii="Times New Roman" w:eastAsia="Times New Roman" w:hAnsi="Times New Roman"/>
          <w:b/>
          <w:sz w:val="28"/>
          <w:szCs w:val="28"/>
        </w:rPr>
        <w:t>1.3 СОДЕРЖАНИЕ ОБРАЗОВАТЕЛЬНОЙ ПРОГРАММЫ</w:t>
      </w:r>
    </w:p>
    <w:p w:rsidR="00201430" w:rsidRPr="003B2126" w:rsidRDefault="00201430" w:rsidP="003B2126">
      <w:pPr>
        <w:spacing w:line="360" w:lineRule="auto"/>
        <w:ind w:firstLine="567"/>
        <w:rPr>
          <w:rFonts w:ascii="Times New Roman" w:hAnsi="Times New Roman"/>
          <w:iCs/>
          <w:sz w:val="28"/>
          <w:szCs w:val="28"/>
        </w:rPr>
      </w:pPr>
      <w:r w:rsidRPr="003B2126">
        <w:rPr>
          <w:rFonts w:ascii="Times New Roman" w:hAnsi="Times New Roman"/>
          <w:iCs/>
          <w:sz w:val="28"/>
          <w:szCs w:val="28"/>
        </w:rPr>
        <w:t xml:space="preserve">Преподаватель должен ознакомить учащихся с общими понятиями анатомии голосового аппарата и гигиены певческого голоса: гортань – как источник звука, органы дыхания (диафрагма как главная дыхательная мышца), резонаторы (головной, или верхней; грудной, или  нижний). </w:t>
      </w:r>
    </w:p>
    <w:p w:rsidR="00201430" w:rsidRPr="003B2126" w:rsidRDefault="00201430" w:rsidP="003B2126">
      <w:pPr>
        <w:spacing w:line="360" w:lineRule="auto"/>
        <w:ind w:firstLine="567"/>
        <w:rPr>
          <w:rFonts w:ascii="Times New Roman" w:hAnsi="Times New Roman"/>
          <w:iCs/>
          <w:sz w:val="28"/>
          <w:szCs w:val="28"/>
        </w:rPr>
      </w:pPr>
      <w:r w:rsidRPr="003B2126">
        <w:rPr>
          <w:rFonts w:ascii="Times New Roman" w:hAnsi="Times New Roman"/>
          <w:iCs/>
          <w:sz w:val="28"/>
          <w:szCs w:val="28"/>
        </w:rPr>
        <w:t>Полезны упражнения на « стаккато», которые дают возможность фиксировать работу мышц диафрагмы. Нужно следить, чтобы дыхание было плавным, т.к. толчок дыхания может вызвать зажатие голосовой щели, напряжение голосовых складок, которые перестают осуществлять смешанное голосообразование.</w:t>
      </w:r>
    </w:p>
    <w:p w:rsidR="00201430" w:rsidRPr="003B2126" w:rsidRDefault="00201430" w:rsidP="003B2126">
      <w:pPr>
        <w:spacing w:line="360" w:lineRule="auto"/>
        <w:ind w:firstLine="567"/>
        <w:rPr>
          <w:rFonts w:ascii="Times New Roman" w:hAnsi="Times New Roman"/>
          <w:iCs/>
          <w:sz w:val="28"/>
          <w:szCs w:val="28"/>
        </w:rPr>
      </w:pPr>
      <w:r w:rsidRPr="003B2126">
        <w:rPr>
          <w:rFonts w:ascii="Times New Roman" w:hAnsi="Times New Roman"/>
          <w:iCs/>
          <w:sz w:val="28"/>
          <w:szCs w:val="28"/>
        </w:rPr>
        <w:t>Плавное дыхание, сохранение постоянного чувства опоры способствуют развитию ровности диапазона. При этом полезны упражнения на «легато». Первоначально вокальные упражнения должны строиться на примарных тонах (наиболее удобные звуки в центре диапазона певца).</w:t>
      </w:r>
    </w:p>
    <w:p w:rsidR="006B0548" w:rsidRPr="003B2126" w:rsidRDefault="00201430" w:rsidP="003B2126">
      <w:pPr>
        <w:spacing w:line="360" w:lineRule="auto"/>
        <w:ind w:firstLine="567"/>
        <w:rPr>
          <w:rFonts w:ascii="Times New Roman" w:hAnsi="Times New Roman"/>
          <w:iCs/>
          <w:sz w:val="28"/>
          <w:szCs w:val="28"/>
        </w:rPr>
      </w:pPr>
      <w:r w:rsidRPr="003B2126">
        <w:rPr>
          <w:rFonts w:ascii="Times New Roman" w:hAnsi="Times New Roman"/>
          <w:iCs/>
          <w:sz w:val="28"/>
          <w:szCs w:val="28"/>
        </w:rPr>
        <w:t>Упражнения должны быть направлены на развитие и укрепление правильного дыхания, его экономичного расходования и на формирование правильной позиции. Глотка должна быть всегда свободна, рот и губы свободные  и активные. Необходимо добиваться правильного положения корпуса, освобождения мышц лица, шеи, челюсти, свободного положения гортани. Полезны упражнения в пределах терции-квинты на сочетания гласных с согласными. При этом следует следить за чистотой интонации. Необходимо заниматься с детьми техникой речи (артикуляция, дикция). Выбор репертуара зависит от степени подготовки и индивидуальных возможностей учащегося.</w:t>
      </w:r>
    </w:p>
    <w:p w:rsidR="00201430" w:rsidRPr="003B2126" w:rsidRDefault="00201430" w:rsidP="003B2126">
      <w:pPr>
        <w:spacing w:line="360" w:lineRule="auto"/>
        <w:ind w:firstLine="567"/>
        <w:rPr>
          <w:rFonts w:ascii="Times New Roman" w:hAnsi="Times New Roman"/>
          <w:iCs/>
          <w:sz w:val="28"/>
          <w:szCs w:val="28"/>
        </w:rPr>
      </w:pPr>
      <w:r w:rsidRPr="003B2126">
        <w:rPr>
          <w:rFonts w:ascii="Times New Roman" w:hAnsi="Times New Roman"/>
          <w:iCs/>
          <w:sz w:val="28"/>
          <w:szCs w:val="28"/>
        </w:rPr>
        <w:lastRenderedPageBreak/>
        <w:t>На контрольном уроке в конце 1 класса исполняется одно произведение.</w:t>
      </w:r>
    </w:p>
    <w:p w:rsidR="00206866" w:rsidRPr="003B2126" w:rsidRDefault="00206866" w:rsidP="003B2126">
      <w:pPr>
        <w:spacing w:after="179" w:line="360" w:lineRule="auto"/>
        <w:ind w:left="708"/>
        <w:jc w:val="center"/>
        <w:rPr>
          <w:rFonts w:ascii="Times New Roman" w:eastAsia="Times New Roman" w:hAnsi="Times New Roman"/>
          <w:sz w:val="28"/>
          <w:szCs w:val="28"/>
        </w:rPr>
      </w:pPr>
      <w:r w:rsidRPr="003B2126">
        <w:rPr>
          <w:rFonts w:ascii="Times New Roman" w:eastAsia="Times New Roman" w:hAnsi="Times New Roman"/>
          <w:b/>
          <w:sz w:val="28"/>
          <w:szCs w:val="28"/>
        </w:rPr>
        <w:t>1.4 ОЖИДАЕМЫЕ РЕЗУЛЬТАТЫ</w:t>
      </w:r>
    </w:p>
    <w:p w:rsidR="006B0548" w:rsidRPr="003B2126" w:rsidRDefault="006B0548" w:rsidP="003B2126">
      <w:pPr>
        <w:numPr>
          <w:ilvl w:val="0"/>
          <w:numId w:val="30"/>
        </w:numPr>
        <w:tabs>
          <w:tab w:val="left" w:pos="545"/>
        </w:tabs>
        <w:spacing w:after="0" w:line="360" w:lineRule="auto"/>
        <w:ind w:right="20" w:firstLine="567"/>
        <w:rPr>
          <w:rFonts w:ascii="Times New Roman" w:eastAsia="Times New Roman" w:hAnsi="Times New Roman"/>
          <w:sz w:val="28"/>
          <w:szCs w:val="28"/>
        </w:rPr>
      </w:pPr>
      <w:r w:rsidRPr="003B2126">
        <w:rPr>
          <w:rFonts w:ascii="Times New Roman" w:eastAsia="Times New Roman" w:hAnsi="Times New Roman"/>
          <w:sz w:val="28"/>
          <w:szCs w:val="28"/>
        </w:rPr>
        <w:t>наличие у обучающегося интереса к музыкальному искусству, вокальному исполнительству;</w:t>
      </w:r>
    </w:p>
    <w:p w:rsidR="006B0548" w:rsidRPr="003B2126" w:rsidRDefault="006B0548" w:rsidP="003B2126">
      <w:pPr>
        <w:numPr>
          <w:ilvl w:val="0"/>
          <w:numId w:val="30"/>
        </w:numPr>
        <w:tabs>
          <w:tab w:val="left" w:pos="142"/>
        </w:tabs>
        <w:spacing w:after="0" w:line="360" w:lineRule="auto"/>
        <w:ind w:firstLine="567"/>
        <w:rPr>
          <w:rFonts w:ascii="Times New Roman" w:eastAsia="Times New Roman" w:hAnsi="Times New Roman"/>
          <w:sz w:val="28"/>
          <w:szCs w:val="28"/>
        </w:rPr>
      </w:pPr>
      <w:r w:rsidRPr="003B2126">
        <w:rPr>
          <w:rFonts w:ascii="Times New Roman" w:eastAsia="Times New Roman" w:hAnsi="Times New Roman"/>
          <w:sz w:val="28"/>
          <w:szCs w:val="28"/>
        </w:rPr>
        <w:t>знание профессиональной терминологии;</w:t>
      </w:r>
    </w:p>
    <w:p w:rsidR="006B0548" w:rsidRPr="003B2126" w:rsidRDefault="006B0548" w:rsidP="003B2126">
      <w:pPr>
        <w:numPr>
          <w:ilvl w:val="0"/>
          <w:numId w:val="30"/>
        </w:numPr>
        <w:tabs>
          <w:tab w:val="left" w:pos="142"/>
        </w:tabs>
        <w:spacing w:after="0" w:line="360" w:lineRule="auto"/>
        <w:ind w:firstLine="567"/>
        <w:rPr>
          <w:rFonts w:ascii="Times New Roman" w:eastAsia="Times New Roman" w:hAnsi="Times New Roman"/>
          <w:sz w:val="28"/>
          <w:szCs w:val="28"/>
        </w:rPr>
      </w:pPr>
      <w:r w:rsidRPr="003B2126">
        <w:rPr>
          <w:rFonts w:ascii="Times New Roman" w:eastAsia="Times New Roman" w:hAnsi="Times New Roman"/>
          <w:sz w:val="28"/>
          <w:szCs w:val="28"/>
        </w:rPr>
        <w:t>знание вокального репертуара</w:t>
      </w:r>
    </w:p>
    <w:p w:rsidR="006B0548" w:rsidRPr="003B2126" w:rsidRDefault="006B0548" w:rsidP="003B2126">
      <w:pPr>
        <w:numPr>
          <w:ilvl w:val="0"/>
          <w:numId w:val="30"/>
        </w:numPr>
        <w:tabs>
          <w:tab w:val="left" w:pos="142"/>
          <w:tab w:val="left" w:pos="650"/>
        </w:tabs>
        <w:spacing w:after="0" w:line="360" w:lineRule="auto"/>
        <w:ind w:right="20" w:firstLine="567"/>
        <w:rPr>
          <w:rFonts w:ascii="Times New Roman" w:eastAsia="Times New Roman" w:hAnsi="Times New Roman"/>
          <w:sz w:val="28"/>
          <w:szCs w:val="28"/>
        </w:rPr>
      </w:pPr>
      <w:r w:rsidRPr="003B2126">
        <w:rPr>
          <w:rFonts w:ascii="Times New Roman" w:eastAsia="Times New Roman" w:hAnsi="Times New Roman"/>
          <w:sz w:val="28"/>
          <w:szCs w:val="28"/>
        </w:rPr>
        <w:t>умение передавать авторский замысел музыкального произведения с помощью органического сочетания слова и музыки;</w:t>
      </w:r>
    </w:p>
    <w:p w:rsidR="006515E6" w:rsidRPr="003B2126" w:rsidRDefault="006B0548" w:rsidP="003B2126">
      <w:pPr>
        <w:numPr>
          <w:ilvl w:val="0"/>
          <w:numId w:val="30"/>
        </w:numPr>
        <w:tabs>
          <w:tab w:val="left" w:pos="142"/>
        </w:tabs>
        <w:spacing w:after="0" w:line="360" w:lineRule="auto"/>
        <w:ind w:firstLine="567"/>
        <w:rPr>
          <w:rFonts w:ascii="Times New Roman" w:eastAsia="Times New Roman" w:hAnsi="Times New Roman"/>
          <w:sz w:val="28"/>
          <w:szCs w:val="28"/>
        </w:rPr>
      </w:pPr>
      <w:r w:rsidRPr="003B2126">
        <w:rPr>
          <w:rFonts w:ascii="Times New Roman" w:eastAsia="Times New Roman" w:hAnsi="Times New Roman"/>
          <w:sz w:val="28"/>
          <w:szCs w:val="28"/>
        </w:rPr>
        <w:t>наличие практических навыков сольного исполнения:</w:t>
      </w:r>
    </w:p>
    <w:p w:rsidR="006B0548" w:rsidRPr="003B2126" w:rsidRDefault="006B0548" w:rsidP="003B2126">
      <w:pPr>
        <w:numPr>
          <w:ilvl w:val="0"/>
          <w:numId w:val="30"/>
        </w:numPr>
        <w:tabs>
          <w:tab w:val="left" w:pos="142"/>
        </w:tabs>
        <w:spacing w:after="0" w:line="360" w:lineRule="auto"/>
        <w:ind w:firstLine="567"/>
        <w:rPr>
          <w:rFonts w:ascii="Times New Roman" w:eastAsia="Times New Roman" w:hAnsi="Times New Roman"/>
          <w:sz w:val="28"/>
          <w:szCs w:val="28"/>
        </w:rPr>
      </w:pPr>
      <w:r w:rsidRPr="003B2126">
        <w:rPr>
          <w:rFonts w:ascii="Times New Roman" w:eastAsia="Times New Roman" w:hAnsi="Times New Roman"/>
          <w:sz w:val="28"/>
          <w:szCs w:val="28"/>
        </w:rPr>
        <w:t>певческая установка, мышечная свобода, владение техникой вдоха; мягкая атака; умение контролировать процесс звукообразования; владение дыханием, умение петь в высокой позиции, умение интонировать;</w:t>
      </w:r>
    </w:p>
    <w:p w:rsidR="006B0548" w:rsidRPr="003B2126" w:rsidRDefault="006B0548" w:rsidP="003B2126">
      <w:pPr>
        <w:numPr>
          <w:ilvl w:val="0"/>
          <w:numId w:val="31"/>
        </w:numPr>
        <w:tabs>
          <w:tab w:val="left" w:pos="142"/>
        </w:tabs>
        <w:spacing w:after="0" w:line="360" w:lineRule="auto"/>
        <w:ind w:firstLine="567"/>
        <w:rPr>
          <w:rFonts w:ascii="Times New Roman" w:eastAsia="Times New Roman" w:hAnsi="Times New Roman"/>
          <w:sz w:val="28"/>
          <w:szCs w:val="28"/>
        </w:rPr>
      </w:pPr>
      <w:r w:rsidRPr="003B2126">
        <w:rPr>
          <w:rFonts w:ascii="Times New Roman" w:eastAsia="Times New Roman" w:hAnsi="Times New Roman"/>
          <w:sz w:val="28"/>
          <w:szCs w:val="28"/>
        </w:rPr>
        <w:t>знание устройства и принципов работы голосового аппарата;</w:t>
      </w:r>
    </w:p>
    <w:p w:rsidR="006B0548" w:rsidRPr="003B2126" w:rsidRDefault="006B0548" w:rsidP="003B2126">
      <w:pPr>
        <w:numPr>
          <w:ilvl w:val="0"/>
          <w:numId w:val="31"/>
        </w:numPr>
        <w:tabs>
          <w:tab w:val="left" w:pos="142"/>
        </w:tabs>
        <w:spacing w:after="0" w:line="360" w:lineRule="auto"/>
        <w:ind w:firstLine="567"/>
        <w:rPr>
          <w:rFonts w:ascii="Times New Roman" w:eastAsia="Times New Roman" w:hAnsi="Times New Roman"/>
          <w:sz w:val="28"/>
          <w:szCs w:val="28"/>
        </w:rPr>
      </w:pPr>
      <w:r w:rsidRPr="003B2126">
        <w:rPr>
          <w:rFonts w:ascii="Times New Roman" w:eastAsia="Times New Roman" w:hAnsi="Times New Roman"/>
          <w:sz w:val="28"/>
          <w:szCs w:val="28"/>
        </w:rPr>
        <w:t>знание гигиены голоса.</w:t>
      </w:r>
    </w:p>
    <w:p w:rsidR="00206866" w:rsidRPr="003B2126" w:rsidRDefault="00206866" w:rsidP="00CA562A">
      <w:pPr>
        <w:spacing w:line="360" w:lineRule="auto"/>
        <w:ind w:firstLine="709"/>
        <w:rPr>
          <w:rFonts w:ascii="Times New Roman" w:hAnsi="Times New Roman"/>
          <w:sz w:val="28"/>
          <w:szCs w:val="28"/>
        </w:rPr>
      </w:pPr>
      <w:r w:rsidRPr="003B2126">
        <w:rPr>
          <w:rFonts w:ascii="Times New Roman" w:hAnsi="Times New Roman"/>
          <w:sz w:val="28"/>
          <w:szCs w:val="28"/>
        </w:rPr>
        <w:t>По окончанию курса «Слушание музыки» обучающийся должен уметь:</w:t>
      </w:r>
    </w:p>
    <w:p w:rsidR="00206866" w:rsidRPr="003B2126" w:rsidRDefault="00206866" w:rsidP="00CA562A">
      <w:pPr>
        <w:spacing w:line="360" w:lineRule="auto"/>
        <w:ind w:left="708"/>
        <w:rPr>
          <w:rFonts w:ascii="Times New Roman" w:hAnsi="Times New Roman"/>
          <w:sz w:val="28"/>
          <w:szCs w:val="28"/>
        </w:rPr>
      </w:pPr>
      <w:r w:rsidRPr="003B2126">
        <w:rPr>
          <w:rFonts w:ascii="Times New Roman" w:hAnsi="Times New Roman"/>
          <w:sz w:val="28"/>
          <w:szCs w:val="28"/>
        </w:rPr>
        <w:t>--- понимать специфику музыки как вида искусства;</w:t>
      </w:r>
    </w:p>
    <w:p w:rsidR="00206866" w:rsidRPr="003B2126" w:rsidRDefault="00206866" w:rsidP="00CA562A">
      <w:pPr>
        <w:spacing w:line="360" w:lineRule="auto"/>
        <w:ind w:left="708"/>
        <w:rPr>
          <w:rFonts w:ascii="Times New Roman" w:hAnsi="Times New Roman"/>
          <w:sz w:val="28"/>
          <w:szCs w:val="28"/>
        </w:rPr>
      </w:pPr>
      <w:r w:rsidRPr="003B2126">
        <w:rPr>
          <w:rFonts w:ascii="Times New Roman" w:hAnsi="Times New Roman"/>
          <w:sz w:val="28"/>
          <w:szCs w:val="28"/>
        </w:rPr>
        <w:t>--- определять общий характер и образный строй произведения;</w:t>
      </w:r>
    </w:p>
    <w:p w:rsidR="00206866" w:rsidRPr="003B2126" w:rsidRDefault="00206866" w:rsidP="00CA562A">
      <w:pPr>
        <w:spacing w:line="360" w:lineRule="auto"/>
        <w:ind w:left="708"/>
        <w:rPr>
          <w:rFonts w:ascii="Times New Roman" w:hAnsi="Times New Roman"/>
          <w:sz w:val="28"/>
          <w:szCs w:val="28"/>
        </w:rPr>
      </w:pPr>
      <w:r w:rsidRPr="003B2126">
        <w:rPr>
          <w:rFonts w:ascii="Times New Roman" w:hAnsi="Times New Roman"/>
          <w:sz w:val="28"/>
          <w:szCs w:val="28"/>
        </w:rPr>
        <w:t>--- выявлять выразительные средства  музыки;</w:t>
      </w:r>
    </w:p>
    <w:p w:rsidR="00206866" w:rsidRPr="003B2126" w:rsidRDefault="00206866" w:rsidP="00CA562A">
      <w:pPr>
        <w:spacing w:line="360" w:lineRule="auto"/>
        <w:ind w:left="708"/>
        <w:rPr>
          <w:rFonts w:ascii="Times New Roman" w:hAnsi="Times New Roman"/>
          <w:sz w:val="28"/>
          <w:szCs w:val="28"/>
        </w:rPr>
      </w:pPr>
      <w:r w:rsidRPr="003B2126">
        <w:rPr>
          <w:rFonts w:ascii="Times New Roman" w:hAnsi="Times New Roman"/>
          <w:sz w:val="28"/>
          <w:szCs w:val="28"/>
        </w:rPr>
        <w:t>--- узнавать тембры музыкальных инструментов;</w:t>
      </w:r>
    </w:p>
    <w:p w:rsidR="00206866" w:rsidRPr="003B2126" w:rsidRDefault="00206866" w:rsidP="00CA562A">
      <w:pPr>
        <w:spacing w:line="360" w:lineRule="auto"/>
        <w:jc w:val="center"/>
        <w:rPr>
          <w:rFonts w:ascii="Times New Roman" w:hAnsi="Times New Roman"/>
          <w:sz w:val="28"/>
          <w:szCs w:val="28"/>
        </w:rPr>
      </w:pPr>
      <w:r w:rsidRPr="003B2126">
        <w:rPr>
          <w:rFonts w:ascii="Times New Roman" w:hAnsi="Times New Roman"/>
          <w:b/>
          <w:sz w:val="28"/>
          <w:szCs w:val="28"/>
        </w:rPr>
        <w:t>2. КОМПЛЕКС ОРГАНИЗАЦИЙ ПЕДАГОГИЧЕСКИХ УСЛОВИЙ</w:t>
      </w:r>
    </w:p>
    <w:p w:rsidR="006B0548" w:rsidRPr="003B2126" w:rsidRDefault="006B0548" w:rsidP="00CA562A">
      <w:pPr>
        <w:pStyle w:val="a4"/>
        <w:spacing w:line="360" w:lineRule="auto"/>
        <w:ind w:left="0" w:right="20"/>
        <w:jc w:val="both"/>
        <w:rPr>
          <w:rFonts w:ascii="Times New Roman" w:hAnsi="Times New Roman"/>
          <w:sz w:val="28"/>
          <w:szCs w:val="28"/>
        </w:rPr>
      </w:pPr>
      <w:r w:rsidRPr="003B2126">
        <w:rPr>
          <w:rFonts w:ascii="Times New Roman" w:eastAsia="Times New Roman" w:hAnsi="Times New Roman"/>
          <w:sz w:val="28"/>
          <w:szCs w:val="28"/>
        </w:rPr>
        <w:t>Программа учебного предмета «Сольное пение» основана на следующих педагогических принципах:</w:t>
      </w:r>
    </w:p>
    <w:p w:rsidR="006B0548" w:rsidRPr="003B2126" w:rsidRDefault="006B0548" w:rsidP="00CA562A">
      <w:pPr>
        <w:pStyle w:val="a4"/>
        <w:numPr>
          <w:ilvl w:val="0"/>
          <w:numId w:val="36"/>
        </w:numPr>
        <w:spacing w:line="360" w:lineRule="auto"/>
        <w:ind w:right="20"/>
        <w:jc w:val="both"/>
        <w:rPr>
          <w:rFonts w:ascii="Times New Roman" w:hAnsi="Times New Roman"/>
          <w:sz w:val="28"/>
          <w:szCs w:val="28"/>
        </w:rPr>
      </w:pPr>
      <w:r w:rsidRPr="003B2126">
        <w:rPr>
          <w:rFonts w:ascii="Times New Roman" w:eastAsia="Times New Roman" w:hAnsi="Times New Roman"/>
          <w:sz w:val="28"/>
          <w:szCs w:val="28"/>
        </w:rPr>
        <w:t>соответствие содержания, методики обучения и воспитания уровню психофизиологического развития учащихся;</w:t>
      </w:r>
    </w:p>
    <w:p w:rsidR="00CA562A" w:rsidRPr="00CA562A" w:rsidRDefault="006B0548" w:rsidP="00CA562A">
      <w:pPr>
        <w:pStyle w:val="a4"/>
        <w:numPr>
          <w:ilvl w:val="0"/>
          <w:numId w:val="36"/>
        </w:numPr>
        <w:spacing w:line="360" w:lineRule="auto"/>
        <w:jc w:val="both"/>
        <w:rPr>
          <w:rFonts w:ascii="Times New Roman" w:hAnsi="Times New Roman"/>
          <w:sz w:val="28"/>
          <w:szCs w:val="28"/>
        </w:rPr>
      </w:pPr>
      <w:r w:rsidRPr="00CA562A">
        <w:rPr>
          <w:rFonts w:ascii="Times New Roman" w:eastAsia="Times New Roman" w:hAnsi="Times New Roman"/>
          <w:sz w:val="28"/>
          <w:szCs w:val="28"/>
        </w:rPr>
        <w:t xml:space="preserve">комплексность решения задач обучения и воспитания; постоянство требований и систематическое повторение действий; </w:t>
      </w:r>
    </w:p>
    <w:p w:rsidR="006B0548" w:rsidRPr="00CA562A" w:rsidRDefault="006B0548" w:rsidP="00CA562A">
      <w:pPr>
        <w:pStyle w:val="a4"/>
        <w:numPr>
          <w:ilvl w:val="0"/>
          <w:numId w:val="36"/>
        </w:numPr>
        <w:spacing w:line="360" w:lineRule="auto"/>
        <w:jc w:val="both"/>
        <w:rPr>
          <w:rFonts w:ascii="Times New Roman" w:hAnsi="Times New Roman"/>
          <w:sz w:val="28"/>
          <w:szCs w:val="28"/>
        </w:rPr>
      </w:pPr>
      <w:proofErr w:type="spellStart"/>
      <w:r w:rsidRPr="00CA562A">
        <w:rPr>
          <w:rFonts w:ascii="Times New Roman" w:eastAsia="Times New Roman" w:hAnsi="Times New Roman"/>
          <w:sz w:val="28"/>
          <w:szCs w:val="28"/>
        </w:rPr>
        <w:t>гуманизация</w:t>
      </w:r>
      <w:proofErr w:type="spellEnd"/>
      <w:r w:rsidRPr="00CA562A">
        <w:rPr>
          <w:rFonts w:ascii="Times New Roman" w:eastAsia="Times New Roman" w:hAnsi="Times New Roman"/>
          <w:sz w:val="28"/>
          <w:szCs w:val="28"/>
        </w:rPr>
        <w:t xml:space="preserve"> образовательного процесса и уважение личности каждого</w:t>
      </w:r>
      <w:r w:rsidR="00CA562A" w:rsidRPr="00CA562A">
        <w:rPr>
          <w:rFonts w:ascii="Times New Roman" w:eastAsia="Times New Roman" w:hAnsi="Times New Roman"/>
          <w:sz w:val="28"/>
          <w:szCs w:val="28"/>
        </w:rPr>
        <w:t xml:space="preserve"> </w:t>
      </w:r>
      <w:r w:rsidRPr="00CA562A">
        <w:rPr>
          <w:rFonts w:ascii="Times New Roman" w:eastAsia="Times New Roman" w:hAnsi="Times New Roman"/>
          <w:sz w:val="28"/>
          <w:szCs w:val="28"/>
        </w:rPr>
        <w:t>ученика;</w:t>
      </w:r>
    </w:p>
    <w:p w:rsidR="00CA562A" w:rsidRPr="00CA562A" w:rsidRDefault="006B0548" w:rsidP="00CA562A">
      <w:pPr>
        <w:pStyle w:val="a4"/>
        <w:numPr>
          <w:ilvl w:val="0"/>
          <w:numId w:val="36"/>
        </w:numPr>
        <w:tabs>
          <w:tab w:val="left" w:pos="1620"/>
          <w:tab w:val="left" w:pos="2900"/>
          <w:tab w:val="left" w:pos="4760"/>
          <w:tab w:val="left" w:pos="5780"/>
          <w:tab w:val="left" w:pos="7460"/>
          <w:tab w:val="left" w:pos="9540"/>
        </w:tabs>
        <w:spacing w:line="360" w:lineRule="auto"/>
        <w:jc w:val="both"/>
        <w:rPr>
          <w:rFonts w:ascii="Times New Roman" w:eastAsia="Times New Roman" w:hAnsi="Times New Roman"/>
          <w:sz w:val="28"/>
          <w:szCs w:val="28"/>
        </w:rPr>
      </w:pPr>
      <w:r w:rsidRPr="00CA562A">
        <w:rPr>
          <w:rFonts w:ascii="Times New Roman" w:eastAsia="Times New Roman" w:hAnsi="Times New Roman"/>
          <w:sz w:val="28"/>
          <w:szCs w:val="28"/>
        </w:rPr>
        <w:lastRenderedPageBreak/>
        <w:t>единство развития коллективной формы творческого сотрудничества</w:t>
      </w:r>
      <w:r w:rsidRPr="00CA562A">
        <w:rPr>
          <w:rFonts w:ascii="Times New Roman" w:hAnsi="Times New Roman"/>
          <w:sz w:val="28"/>
          <w:szCs w:val="28"/>
        </w:rPr>
        <w:t xml:space="preserve"> </w:t>
      </w:r>
      <w:r w:rsidRPr="00CA562A">
        <w:rPr>
          <w:rFonts w:ascii="Times New Roman" w:eastAsia="Times New Roman" w:hAnsi="Times New Roman"/>
          <w:sz w:val="28"/>
          <w:szCs w:val="28"/>
        </w:rPr>
        <w:t>и</w:t>
      </w:r>
      <w:r w:rsidR="00CA562A" w:rsidRPr="00CA562A">
        <w:rPr>
          <w:rFonts w:ascii="Times New Roman" w:eastAsia="Times New Roman" w:hAnsi="Times New Roman"/>
          <w:sz w:val="28"/>
          <w:szCs w:val="28"/>
        </w:rPr>
        <w:t xml:space="preserve"> </w:t>
      </w:r>
      <w:r w:rsidRPr="00CA562A">
        <w:rPr>
          <w:rFonts w:ascii="Times New Roman" w:eastAsia="Times New Roman" w:hAnsi="Times New Roman"/>
          <w:sz w:val="28"/>
          <w:szCs w:val="28"/>
        </w:rPr>
        <w:t xml:space="preserve">личностной индивидуальности каждого ребенка; </w:t>
      </w:r>
    </w:p>
    <w:p w:rsidR="006B0548" w:rsidRPr="00CA562A" w:rsidRDefault="006B0548" w:rsidP="00CA562A">
      <w:pPr>
        <w:pStyle w:val="a4"/>
        <w:numPr>
          <w:ilvl w:val="0"/>
          <w:numId w:val="36"/>
        </w:numPr>
        <w:tabs>
          <w:tab w:val="left" w:pos="1620"/>
          <w:tab w:val="left" w:pos="2900"/>
          <w:tab w:val="left" w:pos="4760"/>
          <w:tab w:val="left" w:pos="5780"/>
          <w:tab w:val="left" w:pos="7460"/>
          <w:tab w:val="left" w:pos="9540"/>
        </w:tabs>
        <w:spacing w:line="360" w:lineRule="auto"/>
        <w:jc w:val="both"/>
        <w:rPr>
          <w:rFonts w:ascii="Times New Roman" w:hAnsi="Times New Roman"/>
          <w:sz w:val="28"/>
          <w:szCs w:val="28"/>
        </w:rPr>
      </w:pPr>
      <w:r w:rsidRPr="00CA562A">
        <w:rPr>
          <w:rFonts w:ascii="Times New Roman" w:eastAsia="Times New Roman" w:hAnsi="Times New Roman"/>
          <w:sz w:val="28"/>
          <w:szCs w:val="28"/>
        </w:rPr>
        <w:t>художественная ценность исполняемых произведений;</w:t>
      </w:r>
    </w:p>
    <w:p w:rsidR="006B0548" w:rsidRDefault="006B0548" w:rsidP="00CA562A">
      <w:pPr>
        <w:pStyle w:val="a4"/>
        <w:numPr>
          <w:ilvl w:val="0"/>
          <w:numId w:val="36"/>
        </w:numPr>
        <w:spacing w:line="360" w:lineRule="auto"/>
        <w:ind w:right="20"/>
        <w:rPr>
          <w:rFonts w:ascii="Times New Roman" w:eastAsia="Times New Roman" w:hAnsi="Times New Roman"/>
          <w:sz w:val="28"/>
          <w:szCs w:val="28"/>
        </w:rPr>
      </w:pPr>
      <w:r w:rsidRPr="003B2126">
        <w:rPr>
          <w:rFonts w:ascii="Times New Roman" w:eastAsia="Times New Roman" w:hAnsi="Times New Roman"/>
          <w:sz w:val="28"/>
          <w:szCs w:val="28"/>
        </w:rPr>
        <w:t>создание художественного образа произведения, выявление идейного и эмоционального смысла;</w:t>
      </w:r>
    </w:p>
    <w:p w:rsidR="00CA562A" w:rsidRPr="003B2126" w:rsidRDefault="00CA562A" w:rsidP="00CA562A">
      <w:pPr>
        <w:pStyle w:val="a4"/>
        <w:spacing w:line="360" w:lineRule="auto"/>
        <w:ind w:left="0" w:right="20"/>
        <w:rPr>
          <w:rFonts w:ascii="Times New Roman" w:hAnsi="Times New Roman"/>
          <w:sz w:val="28"/>
          <w:szCs w:val="28"/>
        </w:rPr>
      </w:pPr>
    </w:p>
    <w:p w:rsidR="006B0548" w:rsidRPr="003B2126" w:rsidRDefault="006B0548" w:rsidP="00CA562A">
      <w:pPr>
        <w:pStyle w:val="a4"/>
        <w:spacing w:line="360" w:lineRule="auto"/>
        <w:ind w:left="0"/>
        <w:rPr>
          <w:rFonts w:ascii="Times New Roman" w:hAnsi="Times New Roman"/>
          <w:sz w:val="28"/>
          <w:szCs w:val="28"/>
        </w:rPr>
      </w:pPr>
      <w:r w:rsidRPr="003B2126">
        <w:rPr>
          <w:rFonts w:ascii="Times New Roman" w:eastAsia="Times New Roman" w:hAnsi="Times New Roman"/>
          <w:sz w:val="28"/>
          <w:szCs w:val="28"/>
        </w:rPr>
        <w:t>доступность используемого музыкального материала:</w:t>
      </w:r>
    </w:p>
    <w:p w:rsidR="006B0548" w:rsidRPr="003B2126" w:rsidRDefault="006B0548" w:rsidP="00CA562A">
      <w:pPr>
        <w:pStyle w:val="a4"/>
        <w:numPr>
          <w:ilvl w:val="0"/>
          <w:numId w:val="37"/>
        </w:numPr>
        <w:tabs>
          <w:tab w:val="left" w:pos="142"/>
        </w:tabs>
        <w:spacing w:line="360" w:lineRule="auto"/>
        <w:rPr>
          <w:rFonts w:ascii="Times New Roman" w:hAnsi="Times New Roman"/>
          <w:sz w:val="28"/>
          <w:szCs w:val="28"/>
        </w:rPr>
      </w:pPr>
      <w:r w:rsidRPr="003B2126">
        <w:rPr>
          <w:rFonts w:ascii="Times New Roman" w:eastAsia="Times New Roman" w:hAnsi="Times New Roman"/>
          <w:sz w:val="28"/>
          <w:szCs w:val="28"/>
        </w:rPr>
        <w:t>по содержанию,</w:t>
      </w:r>
    </w:p>
    <w:p w:rsidR="006B0548" w:rsidRPr="003B2126" w:rsidRDefault="006B0548" w:rsidP="00CA562A">
      <w:pPr>
        <w:pStyle w:val="a4"/>
        <w:numPr>
          <w:ilvl w:val="0"/>
          <w:numId w:val="37"/>
        </w:numPr>
        <w:tabs>
          <w:tab w:val="left" w:pos="142"/>
        </w:tabs>
        <w:spacing w:line="360" w:lineRule="auto"/>
        <w:rPr>
          <w:rFonts w:ascii="Times New Roman" w:hAnsi="Times New Roman"/>
          <w:sz w:val="28"/>
          <w:szCs w:val="28"/>
        </w:rPr>
      </w:pPr>
      <w:r w:rsidRPr="003B2126">
        <w:rPr>
          <w:rFonts w:ascii="Times New Roman" w:eastAsia="Times New Roman" w:hAnsi="Times New Roman"/>
          <w:sz w:val="28"/>
          <w:szCs w:val="28"/>
        </w:rPr>
        <w:t>по голосовым возможностям,</w:t>
      </w:r>
    </w:p>
    <w:p w:rsidR="006B0548" w:rsidRPr="003B2126" w:rsidRDefault="006B0548" w:rsidP="00CA562A">
      <w:pPr>
        <w:pStyle w:val="a4"/>
        <w:numPr>
          <w:ilvl w:val="0"/>
          <w:numId w:val="37"/>
        </w:numPr>
        <w:tabs>
          <w:tab w:val="left" w:pos="142"/>
        </w:tabs>
        <w:spacing w:line="360" w:lineRule="auto"/>
        <w:rPr>
          <w:rFonts w:ascii="Times New Roman" w:hAnsi="Times New Roman"/>
          <w:sz w:val="28"/>
          <w:szCs w:val="28"/>
        </w:rPr>
      </w:pPr>
      <w:r w:rsidRPr="003B2126">
        <w:rPr>
          <w:rFonts w:ascii="Times New Roman" w:eastAsia="Times New Roman" w:hAnsi="Times New Roman"/>
          <w:sz w:val="28"/>
          <w:szCs w:val="28"/>
        </w:rPr>
        <w:t>по техническим навыкам;</w:t>
      </w:r>
    </w:p>
    <w:p w:rsidR="006B0548" w:rsidRPr="00CA562A" w:rsidRDefault="006B0548" w:rsidP="00CA562A">
      <w:pPr>
        <w:tabs>
          <w:tab w:val="left" w:pos="142"/>
        </w:tabs>
        <w:spacing w:after="0" w:line="360" w:lineRule="auto"/>
        <w:rPr>
          <w:rFonts w:ascii="Times New Roman" w:hAnsi="Times New Roman"/>
          <w:sz w:val="28"/>
          <w:szCs w:val="28"/>
        </w:rPr>
      </w:pPr>
      <w:r w:rsidRPr="00CA562A">
        <w:rPr>
          <w:rFonts w:ascii="Times New Roman" w:eastAsia="Times New Roman" w:hAnsi="Times New Roman"/>
          <w:sz w:val="28"/>
          <w:szCs w:val="28"/>
        </w:rPr>
        <w:t>разнообразие:</w:t>
      </w:r>
    </w:p>
    <w:p w:rsidR="006B0548" w:rsidRPr="003B2126" w:rsidRDefault="006B0548" w:rsidP="00CA562A">
      <w:pPr>
        <w:pStyle w:val="a4"/>
        <w:numPr>
          <w:ilvl w:val="0"/>
          <w:numId w:val="37"/>
        </w:numPr>
        <w:tabs>
          <w:tab w:val="left" w:pos="1060"/>
        </w:tabs>
        <w:spacing w:after="0" w:line="360" w:lineRule="auto"/>
        <w:rPr>
          <w:rFonts w:ascii="Times New Roman" w:hAnsi="Times New Roman"/>
          <w:sz w:val="28"/>
          <w:szCs w:val="28"/>
        </w:rPr>
      </w:pPr>
      <w:r w:rsidRPr="003B2126">
        <w:rPr>
          <w:rFonts w:ascii="Times New Roman" w:eastAsia="Times New Roman" w:hAnsi="Times New Roman"/>
          <w:sz w:val="28"/>
          <w:szCs w:val="28"/>
        </w:rPr>
        <w:t>по стилю,</w:t>
      </w:r>
    </w:p>
    <w:p w:rsidR="006B0548" w:rsidRPr="003B2126" w:rsidRDefault="006B0548" w:rsidP="00CA562A">
      <w:pPr>
        <w:pStyle w:val="a4"/>
        <w:numPr>
          <w:ilvl w:val="0"/>
          <w:numId w:val="37"/>
        </w:numPr>
        <w:tabs>
          <w:tab w:val="left" w:pos="1060"/>
        </w:tabs>
        <w:spacing w:after="0" w:line="360" w:lineRule="auto"/>
        <w:rPr>
          <w:rFonts w:ascii="Times New Roman" w:hAnsi="Times New Roman"/>
          <w:sz w:val="28"/>
          <w:szCs w:val="28"/>
        </w:rPr>
      </w:pPr>
      <w:r w:rsidRPr="003B2126">
        <w:rPr>
          <w:rFonts w:ascii="Times New Roman" w:eastAsia="Times New Roman" w:hAnsi="Times New Roman"/>
          <w:sz w:val="28"/>
          <w:szCs w:val="28"/>
        </w:rPr>
        <w:t>темпу, нюансировке,</w:t>
      </w:r>
    </w:p>
    <w:p w:rsidR="006B0548" w:rsidRPr="003B2126" w:rsidRDefault="006B0548" w:rsidP="00CA562A">
      <w:pPr>
        <w:pStyle w:val="a4"/>
        <w:numPr>
          <w:ilvl w:val="0"/>
          <w:numId w:val="37"/>
        </w:numPr>
        <w:tabs>
          <w:tab w:val="left" w:pos="1060"/>
        </w:tabs>
        <w:spacing w:line="360" w:lineRule="auto"/>
        <w:rPr>
          <w:rFonts w:ascii="Times New Roman" w:hAnsi="Times New Roman"/>
          <w:sz w:val="28"/>
          <w:szCs w:val="28"/>
        </w:rPr>
      </w:pPr>
      <w:r w:rsidRPr="003B2126">
        <w:rPr>
          <w:rFonts w:ascii="Times New Roman" w:eastAsia="Times New Roman" w:hAnsi="Times New Roman"/>
          <w:sz w:val="28"/>
          <w:szCs w:val="28"/>
        </w:rPr>
        <w:t>по сложности.</w:t>
      </w:r>
    </w:p>
    <w:p w:rsidR="006B0548" w:rsidRPr="003B2126" w:rsidRDefault="006B0548" w:rsidP="00CA562A">
      <w:pPr>
        <w:pStyle w:val="a4"/>
        <w:spacing w:line="360" w:lineRule="auto"/>
        <w:ind w:left="0" w:firstLine="708"/>
        <w:rPr>
          <w:rFonts w:ascii="Times New Roman" w:eastAsia="Times New Roman" w:hAnsi="Times New Roman"/>
          <w:sz w:val="28"/>
          <w:szCs w:val="28"/>
        </w:rPr>
      </w:pPr>
      <w:r w:rsidRPr="003B2126">
        <w:rPr>
          <w:rFonts w:ascii="Times New Roman" w:eastAsia="Times New Roman" w:hAnsi="Times New Roman"/>
          <w:sz w:val="28"/>
          <w:szCs w:val="28"/>
        </w:rPr>
        <w:t>При реализации данной программы необходимо учитывать психофизические, физиологические и эмоциональные особенности детей в различных возрастных группах.</w:t>
      </w:r>
    </w:p>
    <w:p w:rsidR="00C24992" w:rsidRPr="003B2126" w:rsidRDefault="00C24992" w:rsidP="003B2126">
      <w:pPr>
        <w:spacing w:after="81" w:line="360" w:lineRule="auto"/>
        <w:ind w:left="1070" w:right="11"/>
        <w:jc w:val="center"/>
        <w:rPr>
          <w:rFonts w:ascii="Times New Roman" w:hAnsi="Times New Roman"/>
          <w:sz w:val="28"/>
          <w:szCs w:val="28"/>
        </w:rPr>
      </w:pPr>
      <w:r w:rsidRPr="003B2126">
        <w:rPr>
          <w:rFonts w:ascii="Times New Roman" w:hAnsi="Times New Roman"/>
          <w:b/>
          <w:sz w:val="28"/>
          <w:szCs w:val="28"/>
        </w:rPr>
        <w:t>2.1 ФОРМЫ АТТЕСТАЦИИ</w:t>
      </w:r>
    </w:p>
    <w:p w:rsidR="006B0548" w:rsidRPr="003B2126" w:rsidRDefault="006B0548" w:rsidP="003B2126">
      <w:pPr>
        <w:tabs>
          <w:tab w:val="left" w:pos="0"/>
        </w:tabs>
        <w:spacing w:line="360" w:lineRule="auto"/>
        <w:ind w:firstLine="567"/>
        <w:rPr>
          <w:rFonts w:eastAsia="Times New Roman"/>
          <w:sz w:val="28"/>
          <w:szCs w:val="28"/>
        </w:rPr>
      </w:pPr>
      <w:r w:rsidRPr="003B2126">
        <w:rPr>
          <w:rFonts w:ascii="Times New Roman" w:eastAsia="Times New Roman" w:hAnsi="Times New Roman"/>
          <w:sz w:val="28"/>
          <w:szCs w:val="28"/>
        </w:rPr>
        <w:t>В программе обучения используются следующие формы контроля успеваемости – текущая, промежуточная и итоговая аттестация учащихся. Формы текущего контроля: оценка за работу в классе. Виды промежуточного контроля: академические зачеты в конце каждой четверти. Учет успеваемости учащихся проводится преподавателем на основе текущих занятий, с учетом теоретических знаний и практических</w:t>
      </w:r>
      <w:r w:rsidRPr="003B2126">
        <w:rPr>
          <w:rFonts w:eastAsia="Times New Roman"/>
          <w:sz w:val="28"/>
          <w:szCs w:val="28"/>
        </w:rPr>
        <w:t xml:space="preserve"> навыков. </w:t>
      </w:r>
    </w:p>
    <w:p w:rsidR="00C24992" w:rsidRPr="003B2126" w:rsidRDefault="00C24992" w:rsidP="003B2126">
      <w:pPr>
        <w:tabs>
          <w:tab w:val="left" w:pos="0"/>
        </w:tabs>
        <w:spacing w:line="360" w:lineRule="auto"/>
        <w:ind w:firstLine="567"/>
        <w:jc w:val="center"/>
        <w:rPr>
          <w:rFonts w:ascii="Times New Roman" w:eastAsia="Times New Roman" w:hAnsi="Times New Roman"/>
          <w:sz w:val="28"/>
          <w:szCs w:val="28"/>
        </w:rPr>
      </w:pPr>
      <w:r w:rsidRPr="003B2126">
        <w:rPr>
          <w:rFonts w:ascii="Times New Roman" w:hAnsi="Times New Roman"/>
          <w:b/>
          <w:sz w:val="28"/>
          <w:szCs w:val="28"/>
        </w:rPr>
        <w:t>2.2 ОЦЕНОЧНЫЕ МАТЕРИАЛЫ</w:t>
      </w:r>
    </w:p>
    <w:p w:rsidR="006B0548" w:rsidRPr="00CA562A" w:rsidRDefault="006B0548" w:rsidP="003B2126">
      <w:pPr>
        <w:spacing w:line="360" w:lineRule="auto"/>
        <w:ind w:firstLine="360"/>
        <w:rPr>
          <w:rFonts w:ascii="Times New Roman" w:eastAsia="Times New Roman" w:hAnsi="Times New Roman"/>
          <w:sz w:val="28"/>
          <w:szCs w:val="28"/>
        </w:rPr>
      </w:pPr>
      <w:r w:rsidRPr="003B2126">
        <w:rPr>
          <w:rFonts w:ascii="Times New Roman" w:eastAsia="Times New Roman" w:hAnsi="Times New Roman"/>
          <w:sz w:val="28"/>
          <w:szCs w:val="28"/>
        </w:rPr>
        <w:t xml:space="preserve">При оценке учащегося учитывается также его участие в концертной жизни школы. Оценивая каждого ученика, педагог, опираясь на ранее выявленный им уровень подготовленности каждого ребенка, прежде всего, анализирует динамику усвоения им учебного материала, степень его прилежания, всеми средствами стимулируя его интерес к учебе. По итогам освоения учебного материала </w:t>
      </w:r>
      <w:r w:rsidRPr="003B2126">
        <w:rPr>
          <w:rFonts w:ascii="Times New Roman" w:eastAsia="Times New Roman" w:hAnsi="Times New Roman"/>
          <w:sz w:val="28"/>
          <w:szCs w:val="28"/>
        </w:rPr>
        <w:lastRenderedPageBreak/>
        <w:t xml:space="preserve">обучающимся выставляется оценка по пятибалльной шкале. Данная система </w:t>
      </w:r>
      <w:r w:rsidRPr="00CA562A">
        <w:rPr>
          <w:rFonts w:ascii="Times New Roman" w:eastAsia="Times New Roman" w:hAnsi="Times New Roman"/>
          <w:sz w:val="28"/>
          <w:szCs w:val="28"/>
        </w:rPr>
        <w:t>оценки качества исполнения является основной.</w:t>
      </w:r>
    </w:p>
    <w:p w:rsidR="006B0548" w:rsidRPr="00CA562A" w:rsidRDefault="006B0548" w:rsidP="003B2126">
      <w:pPr>
        <w:spacing w:line="360" w:lineRule="auto"/>
        <w:ind w:firstLine="360"/>
        <w:rPr>
          <w:rFonts w:ascii="Times New Roman" w:hAnsi="Times New Roman"/>
          <w:sz w:val="28"/>
          <w:szCs w:val="28"/>
        </w:rPr>
      </w:pPr>
      <w:r w:rsidRPr="00CA562A">
        <w:rPr>
          <w:rFonts w:ascii="Times New Roman" w:eastAsia="Times New Roman" w:hAnsi="Times New Roman"/>
          <w:sz w:val="28"/>
          <w:szCs w:val="28"/>
        </w:rPr>
        <w:t>Объем самостоятельной работы учащихся определяется с учетом минимальных затрат на подготовку домашнего задания.</w:t>
      </w:r>
    </w:p>
    <w:p w:rsidR="006B0548" w:rsidRPr="003B2126" w:rsidRDefault="006B0548" w:rsidP="00CA562A">
      <w:pPr>
        <w:spacing w:line="360" w:lineRule="auto"/>
        <w:ind w:firstLine="360"/>
        <w:rPr>
          <w:rFonts w:ascii="Times New Roman" w:hAnsi="Times New Roman"/>
          <w:sz w:val="28"/>
          <w:szCs w:val="28"/>
        </w:rPr>
      </w:pPr>
      <w:r w:rsidRPr="003B2126">
        <w:rPr>
          <w:rFonts w:ascii="Times New Roman" w:eastAsia="Times New Roman" w:hAnsi="Times New Roman"/>
          <w:sz w:val="28"/>
          <w:szCs w:val="28"/>
        </w:rPr>
        <w:t xml:space="preserve">Необходимым условием является самостоятельная подготовка </w:t>
      </w:r>
      <w:proofErr w:type="gramStart"/>
      <w:r w:rsidRPr="003B2126">
        <w:rPr>
          <w:rFonts w:ascii="Times New Roman" w:eastAsia="Times New Roman" w:hAnsi="Times New Roman"/>
          <w:sz w:val="28"/>
          <w:szCs w:val="28"/>
        </w:rPr>
        <w:t>обучающегося</w:t>
      </w:r>
      <w:proofErr w:type="gramEnd"/>
      <w:r w:rsidRPr="003B2126">
        <w:rPr>
          <w:rFonts w:ascii="Times New Roman" w:eastAsia="Times New Roman" w:hAnsi="Times New Roman"/>
          <w:sz w:val="28"/>
          <w:szCs w:val="28"/>
        </w:rPr>
        <w:t xml:space="preserve"> к урокам. Прежде всего, она должна заключаться в систематической проработке замечаний и пожеланий преподавателя, который</w:t>
      </w:r>
      <w:r w:rsidRPr="003B2126">
        <w:rPr>
          <w:rFonts w:ascii="Times New Roman" w:hAnsi="Times New Roman"/>
          <w:sz w:val="28"/>
          <w:szCs w:val="28"/>
        </w:rPr>
        <w:t xml:space="preserve"> </w:t>
      </w:r>
      <w:r w:rsidRPr="003B2126">
        <w:rPr>
          <w:rFonts w:ascii="Times New Roman" w:eastAsia="Times New Roman" w:hAnsi="Times New Roman"/>
          <w:sz w:val="28"/>
          <w:szCs w:val="28"/>
        </w:rPr>
        <w:t>фиксирует свои записи в нотах над вокальной партией. Весьма важно, чтобы ученик умел исполнять вокальную партию на инструменте и ее воспроизводить интонационно точно, вспоминая мышечной памятью ощущения, испытываемые на уроке.</w:t>
      </w:r>
      <w:r w:rsidRPr="003B2126">
        <w:rPr>
          <w:rFonts w:ascii="Times New Roman" w:hAnsi="Times New Roman"/>
          <w:sz w:val="28"/>
          <w:szCs w:val="28"/>
        </w:rPr>
        <w:t xml:space="preserve">  </w:t>
      </w:r>
    </w:p>
    <w:p w:rsidR="006B0548" w:rsidRPr="003B2126" w:rsidRDefault="006B0548" w:rsidP="003B2126">
      <w:pPr>
        <w:spacing w:line="360" w:lineRule="auto"/>
        <w:rPr>
          <w:rFonts w:ascii="Times New Roman" w:hAnsi="Times New Roman"/>
          <w:sz w:val="28"/>
          <w:szCs w:val="28"/>
        </w:rPr>
      </w:pPr>
      <w:r w:rsidRPr="003B2126">
        <w:rPr>
          <w:rFonts w:ascii="Times New Roman" w:eastAsia="Times New Roman" w:hAnsi="Times New Roman"/>
          <w:sz w:val="28"/>
          <w:szCs w:val="28"/>
        </w:rPr>
        <w:t>Самостоятельная работа может строиться в следующей последовательности:</w:t>
      </w:r>
    </w:p>
    <w:p w:rsidR="006B0548" w:rsidRPr="003B2126" w:rsidRDefault="006B0548" w:rsidP="003B2126">
      <w:pPr>
        <w:numPr>
          <w:ilvl w:val="0"/>
          <w:numId w:val="32"/>
        </w:numPr>
        <w:tabs>
          <w:tab w:val="left" w:pos="1080"/>
        </w:tabs>
        <w:spacing w:after="0" w:line="360" w:lineRule="auto"/>
        <w:ind w:left="1080" w:hanging="358"/>
        <w:rPr>
          <w:rFonts w:ascii="Times New Roman" w:eastAsia="Times New Roman" w:hAnsi="Times New Roman"/>
          <w:sz w:val="28"/>
          <w:szCs w:val="28"/>
        </w:rPr>
      </w:pPr>
      <w:r w:rsidRPr="003B2126">
        <w:rPr>
          <w:rFonts w:ascii="Times New Roman" w:eastAsia="Times New Roman" w:hAnsi="Times New Roman"/>
          <w:sz w:val="28"/>
          <w:szCs w:val="28"/>
        </w:rPr>
        <w:t>Проигрывать вокальную мелодию и петь, контролируя интонацию.</w:t>
      </w:r>
    </w:p>
    <w:p w:rsidR="006B0548" w:rsidRPr="003B2126" w:rsidRDefault="006B0548" w:rsidP="003B2126">
      <w:pPr>
        <w:numPr>
          <w:ilvl w:val="0"/>
          <w:numId w:val="32"/>
        </w:numPr>
        <w:tabs>
          <w:tab w:val="left" w:pos="1080"/>
        </w:tabs>
        <w:spacing w:after="0" w:line="360" w:lineRule="auto"/>
        <w:ind w:left="1080" w:right="20" w:hanging="358"/>
        <w:rPr>
          <w:rFonts w:ascii="Times New Roman" w:eastAsia="Times New Roman" w:hAnsi="Times New Roman"/>
          <w:sz w:val="28"/>
          <w:szCs w:val="28"/>
        </w:rPr>
      </w:pPr>
      <w:r w:rsidRPr="003B2126">
        <w:rPr>
          <w:rFonts w:ascii="Times New Roman" w:eastAsia="Times New Roman" w:hAnsi="Times New Roman"/>
          <w:sz w:val="28"/>
          <w:szCs w:val="28"/>
        </w:rPr>
        <w:t>Петь мелодию, поддерживая гармоническими аккордами длинные звуки и окончания фраз.</w:t>
      </w:r>
    </w:p>
    <w:p w:rsidR="006B0548" w:rsidRPr="003B2126" w:rsidRDefault="006B0548" w:rsidP="003B2126">
      <w:pPr>
        <w:numPr>
          <w:ilvl w:val="0"/>
          <w:numId w:val="32"/>
        </w:numPr>
        <w:tabs>
          <w:tab w:val="left" w:pos="1080"/>
        </w:tabs>
        <w:spacing w:after="0" w:line="360" w:lineRule="auto"/>
        <w:ind w:left="1080" w:hanging="358"/>
        <w:rPr>
          <w:rFonts w:ascii="Times New Roman" w:eastAsia="Times New Roman" w:hAnsi="Times New Roman"/>
          <w:sz w:val="28"/>
          <w:szCs w:val="28"/>
        </w:rPr>
      </w:pPr>
      <w:r w:rsidRPr="003B2126">
        <w:rPr>
          <w:rFonts w:ascii="Times New Roman" w:eastAsia="Times New Roman" w:hAnsi="Times New Roman"/>
          <w:sz w:val="28"/>
          <w:szCs w:val="28"/>
        </w:rPr>
        <w:t>Отрабатывать вдох, задержку дыхания и момент начала пения.</w:t>
      </w:r>
    </w:p>
    <w:p w:rsidR="006B0548" w:rsidRPr="003B2126" w:rsidRDefault="006B0548" w:rsidP="003B2126">
      <w:pPr>
        <w:numPr>
          <w:ilvl w:val="0"/>
          <w:numId w:val="32"/>
        </w:numPr>
        <w:tabs>
          <w:tab w:val="left" w:pos="1080"/>
        </w:tabs>
        <w:spacing w:after="0" w:line="360" w:lineRule="auto"/>
        <w:ind w:left="1080" w:hanging="358"/>
        <w:rPr>
          <w:rFonts w:ascii="Times New Roman" w:eastAsia="Times New Roman" w:hAnsi="Times New Roman"/>
          <w:sz w:val="28"/>
          <w:szCs w:val="28"/>
        </w:rPr>
      </w:pPr>
      <w:r w:rsidRPr="003B2126">
        <w:rPr>
          <w:rFonts w:ascii="Times New Roman" w:eastAsia="Times New Roman" w:hAnsi="Times New Roman"/>
          <w:sz w:val="28"/>
          <w:szCs w:val="28"/>
        </w:rPr>
        <w:t>Работать над артикуляцией и дикцией.</w:t>
      </w:r>
    </w:p>
    <w:p w:rsidR="006B0548" w:rsidRPr="003B2126" w:rsidRDefault="006B0548" w:rsidP="003B2126">
      <w:pPr>
        <w:numPr>
          <w:ilvl w:val="0"/>
          <w:numId w:val="32"/>
        </w:numPr>
        <w:tabs>
          <w:tab w:val="left" w:pos="1080"/>
        </w:tabs>
        <w:spacing w:after="0" w:line="360" w:lineRule="auto"/>
        <w:ind w:left="1080" w:hanging="358"/>
        <w:rPr>
          <w:rFonts w:ascii="Times New Roman" w:eastAsia="Times New Roman" w:hAnsi="Times New Roman"/>
          <w:sz w:val="28"/>
          <w:szCs w:val="28"/>
        </w:rPr>
      </w:pPr>
      <w:r w:rsidRPr="003B2126">
        <w:rPr>
          <w:rFonts w:ascii="Times New Roman" w:eastAsia="Times New Roman" w:hAnsi="Times New Roman"/>
          <w:sz w:val="28"/>
          <w:szCs w:val="28"/>
        </w:rPr>
        <w:t>Учить текст.</w:t>
      </w:r>
    </w:p>
    <w:p w:rsidR="006B0548" w:rsidRPr="003B2126" w:rsidRDefault="006B0548" w:rsidP="003B2126">
      <w:pPr>
        <w:numPr>
          <w:ilvl w:val="0"/>
          <w:numId w:val="32"/>
        </w:numPr>
        <w:tabs>
          <w:tab w:val="left" w:pos="1080"/>
        </w:tabs>
        <w:spacing w:after="0" w:line="360" w:lineRule="auto"/>
        <w:ind w:left="1080" w:right="20" w:hanging="358"/>
        <w:rPr>
          <w:rFonts w:ascii="Times New Roman" w:eastAsia="Times New Roman" w:hAnsi="Times New Roman"/>
          <w:sz w:val="28"/>
          <w:szCs w:val="28"/>
        </w:rPr>
      </w:pPr>
      <w:r w:rsidRPr="003B2126">
        <w:rPr>
          <w:rFonts w:ascii="Times New Roman" w:eastAsia="Times New Roman" w:hAnsi="Times New Roman"/>
          <w:sz w:val="28"/>
          <w:szCs w:val="28"/>
        </w:rPr>
        <w:t>Делать разбор произведения (литературное содержание, музыкальная форма, средства выразительности).</w:t>
      </w:r>
    </w:p>
    <w:p w:rsidR="006B0548" w:rsidRPr="003B2126" w:rsidRDefault="006B0548" w:rsidP="003B2126">
      <w:pPr>
        <w:numPr>
          <w:ilvl w:val="0"/>
          <w:numId w:val="32"/>
        </w:numPr>
        <w:tabs>
          <w:tab w:val="left" w:pos="1080"/>
        </w:tabs>
        <w:spacing w:after="0" w:line="360" w:lineRule="auto"/>
        <w:ind w:firstLine="722"/>
        <w:rPr>
          <w:rFonts w:ascii="Times New Roman" w:eastAsia="Times New Roman" w:hAnsi="Times New Roman"/>
          <w:sz w:val="28"/>
          <w:szCs w:val="28"/>
        </w:rPr>
      </w:pPr>
      <w:r w:rsidRPr="003B2126">
        <w:rPr>
          <w:rFonts w:ascii="Times New Roman" w:eastAsia="Times New Roman" w:hAnsi="Times New Roman"/>
          <w:sz w:val="28"/>
          <w:szCs w:val="28"/>
        </w:rPr>
        <w:t>Слушать аудио и видеоматериалы с известными исполнителями. Выполнение обучающимся домашнего задания должно контролироваться преподавателем и обеспечиваться нотными изданиями.</w:t>
      </w:r>
    </w:p>
    <w:p w:rsidR="00074A90" w:rsidRDefault="00074A90" w:rsidP="003B2126">
      <w:pPr>
        <w:spacing w:after="0" w:line="360" w:lineRule="auto"/>
        <w:ind w:right="11" w:firstLine="708"/>
        <w:jc w:val="center"/>
        <w:rPr>
          <w:rFonts w:ascii="Times New Roman" w:eastAsia="Times New Roman" w:hAnsi="Times New Roman"/>
          <w:b/>
          <w:sz w:val="28"/>
          <w:szCs w:val="28"/>
        </w:rPr>
      </w:pPr>
    </w:p>
    <w:p w:rsidR="00C24992" w:rsidRPr="003B2126" w:rsidRDefault="00C24992" w:rsidP="003B2126">
      <w:pPr>
        <w:spacing w:after="0" w:line="360" w:lineRule="auto"/>
        <w:ind w:right="11" w:firstLine="708"/>
        <w:jc w:val="center"/>
        <w:rPr>
          <w:rFonts w:ascii="Times New Roman" w:eastAsia="Times New Roman" w:hAnsi="Times New Roman"/>
          <w:sz w:val="28"/>
          <w:szCs w:val="28"/>
        </w:rPr>
      </w:pPr>
      <w:bookmarkStart w:id="0" w:name="_GoBack"/>
      <w:bookmarkEnd w:id="0"/>
      <w:r w:rsidRPr="003B2126">
        <w:rPr>
          <w:rFonts w:ascii="Times New Roman" w:eastAsia="Times New Roman" w:hAnsi="Times New Roman"/>
          <w:b/>
          <w:sz w:val="28"/>
          <w:szCs w:val="28"/>
        </w:rPr>
        <w:t>2.3 СПИСОК ЛИТЕРАТУРЫ</w:t>
      </w:r>
    </w:p>
    <w:p w:rsidR="006515E6" w:rsidRPr="003B2126" w:rsidRDefault="006515E6" w:rsidP="003B2126">
      <w:pPr>
        <w:numPr>
          <w:ilvl w:val="0"/>
          <w:numId w:val="33"/>
        </w:numPr>
        <w:spacing w:after="0" w:line="360" w:lineRule="auto"/>
        <w:ind w:left="142" w:firstLine="142"/>
        <w:rPr>
          <w:rFonts w:ascii="Times New Roman" w:hAnsi="Times New Roman"/>
          <w:sz w:val="28"/>
          <w:szCs w:val="28"/>
        </w:rPr>
      </w:pPr>
      <w:r w:rsidRPr="003B2126">
        <w:rPr>
          <w:rFonts w:ascii="Times New Roman" w:hAnsi="Times New Roman"/>
          <w:sz w:val="28"/>
          <w:szCs w:val="28"/>
        </w:rPr>
        <w:t xml:space="preserve">Ф. </w:t>
      </w:r>
      <w:proofErr w:type="spellStart"/>
      <w:r w:rsidRPr="003B2126">
        <w:rPr>
          <w:rFonts w:ascii="Times New Roman" w:hAnsi="Times New Roman"/>
          <w:sz w:val="28"/>
          <w:szCs w:val="28"/>
        </w:rPr>
        <w:t>Абт</w:t>
      </w:r>
      <w:proofErr w:type="spellEnd"/>
      <w:r w:rsidRPr="003B2126">
        <w:rPr>
          <w:rFonts w:ascii="Times New Roman" w:hAnsi="Times New Roman"/>
          <w:sz w:val="28"/>
          <w:szCs w:val="28"/>
        </w:rPr>
        <w:t>  «Школа пения. Избранные упражнения для низких голосов в    сопровождении фортепиано» М.: 2000.</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 xml:space="preserve">А. </w:t>
      </w:r>
      <w:proofErr w:type="spellStart"/>
      <w:r w:rsidRPr="003B2126">
        <w:rPr>
          <w:rFonts w:ascii="Times New Roman" w:hAnsi="Times New Roman"/>
          <w:sz w:val="28"/>
          <w:szCs w:val="28"/>
        </w:rPr>
        <w:t>Гарифуллина</w:t>
      </w:r>
      <w:proofErr w:type="spellEnd"/>
      <w:r w:rsidRPr="003B2126">
        <w:rPr>
          <w:rFonts w:ascii="Times New Roman" w:hAnsi="Times New Roman"/>
          <w:sz w:val="28"/>
          <w:szCs w:val="28"/>
        </w:rPr>
        <w:t xml:space="preserve"> «</w:t>
      </w:r>
      <w:r w:rsidRPr="003B2126">
        <w:rPr>
          <w:rFonts w:ascii="Times New Roman" w:hAnsi="Times New Roman"/>
          <w:sz w:val="28"/>
          <w:szCs w:val="28"/>
          <w:lang w:val="tt-RU"/>
        </w:rPr>
        <w:t>Җ</w:t>
      </w:r>
      <w:proofErr w:type="spellStart"/>
      <w:r w:rsidRPr="003B2126">
        <w:rPr>
          <w:rFonts w:ascii="Times New Roman" w:hAnsi="Times New Roman"/>
          <w:sz w:val="28"/>
          <w:szCs w:val="28"/>
        </w:rPr>
        <w:t>ырлый</w:t>
      </w:r>
      <w:proofErr w:type="spellEnd"/>
      <w:r w:rsidRPr="003B2126">
        <w:rPr>
          <w:rFonts w:ascii="Times New Roman" w:hAnsi="Times New Roman"/>
          <w:sz w:val="28"/>
          <w:szCs w:val="28"/>
        </w:rPr>
        <w:t xml:space="preserve"> </w:t>
      </w:r>
      <w:proofErr w:type="spellStart"/>
      <w:r w:rsidRPr="003B2126">
        <w:rPr>
          <w:rFonts w:ascii="Times New Roman" w:hAnsi="Times New Roman"/>
          <w:sz w:val="28"/>
          <w:szCs w:val="28"/>
        </w:rPr>
        <w:t>Эйлән-бәйлән</w:t>
      </w:r>
      <w:proofErr w:type="spellEnd"/>
      <w:r w:rsidRPr="003B2126">
        <w:rPr>
          <w:rFonts w:ascii="Times New Roman" w:hAnsi="Times New Roman"/>
          <w:sz w:val="28"/>
          <w:szCs w:val="28"/>
        </w:rPr>
        <w:t>» К.: 1988.</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 xml:space="preserve">Н. </w:t>
      </w:r>
      <w:proofErr w:type="spellStart"/>
      <w:r w:rsidRPr="003B2126">
        <w:rPr>
          <w:rFonts w:ascii="Times New Roman" w:hAnsi="Times New Roman"/>
          <w:sz w:val="28"/>
          <w:szCs w:val="28"/>
        </w:rPr>
        <w:t>Бакиева</w:t>
      </w:r>
      <w:proofErr w:type="spellEnd"/>
      <w:r w:rsidRPr="003B2126">
        <w:rPr>
          <w:rFonts w:ascii="Times New Roman" w:hAnsi="Times New Roman"/>
          <w:sz w:val="28"/>
          <w:szCs w:val="28"/>
        </w:rPr>
        <w:t xml:space="preserve">, М. </w:t>
      </w:r>
      <w:proofErr w:type="spellStart"/>
      <w:r w:rsidRPr="003B2126">
        <w:rPr>
          <w:rFonts w:ascii="Times New Roman" w:hAnsi="Times New Roman"/>
          <w:sz w:val="28"/>
          <w:szCs w:val="28"/>
        </w:rPr>
        <w:t>Зиганшин</w:t>
      </w:r>
      <w:proofErr w:type="spellEnd"/>
      <w:r w:rsidRPr="003B2126">
        <w:rPr>
          <w:rFonts w:ascii="Times New Roman" w:hAnsi="Times New Roman"/>
          <w:sz w:val="28"/>
          <w:szCs w:val="28"/>
        </w:rPr>
        <w:t xml:space="preserve">, Л. </w:t>
      </w:r>
      <w:proofErr w:type="spellStart"/>
      <w:r w:rsidRPr="003B2126">
        <w:rPr>
          <w:rFonts w:ascii="Times New Roman" w:hAnsi="Times New Roman"/>
          <w:sz w:val="28"/>
          <w:szCs w:val="28"/>
        </w:rPr>
        <w:t>Панькин</w:t>
      </w:r>
      <w:proofErr w:type="spellEnd"/>
      <w:r w:rsidRPr="003B2126">
        <w:rPr>
          <w:rFonts w:ascii="Times New Roman" w:hAnsi="Times New Roman"/>
          <w:sz w:val="28"/>
          <w:szCs w:val="28"/>
        </w:rPr>
        <w:t xml:space="preserve"> «Музыка </w:t>
      </w:r>
      <w:proofErr w:type="spellStart"/>
      <w:r w:rsidRPr="003B2126">
        <w:rPr>
          <w:rFonts w:ascii="Times New Roman" w:hAnsi="Times New Roman"/>
          <w:sz w:val="28"/>
          <w:szCs w:val="28"/>
        </w:rPr>
        <w:t>дәресләре</w:t>
      </w:r>
      <w:proofErr w:type="spellEnd"/>
      <w:r w:rsidRPr="003B2126">
        <w:rPr>
          <w:rFonts w:ascii="Times New Roman" w:hAnsi="Times New Roman"/>
          <w:sz w:val="28"/>
          <w:szCs w:val="28"/>
        </w:rPr>
        <w:t xml:space="preserve"> </w:t>
      </w:r>
      <w:proofErr w:type="spellStart"/>
      <w:r w:rsidRPr="003B2126">
        <w:rPr>
          <w:rFonts w:ascii="Times New Roman" w:hAnsi="Times New Roman"/>
          <w:sz w:val="28"/>
          <w:szCs w:val="28"/>
        </w:rPr>
        <w:t>өчен</w:t>
      </w:r>
      <w:proofErr w:type="spellEnd"/>
      <w:r w:rsidRPr="003B2126">
        <w:rPr>
          <w:rFonts w:ascii="Times New Roman" w:hAnsi="Times New Roman"/>
          <w:sz w:val="28"/>
          <w:szCs w:val="28"/>
        </w:rPr>
        <w:t xml:space="preserve"> хрестоматия» 1-5 </w:t>
      </w:r>
      <w:proofErr w:type="spellStart"/>
      <w:r w:rsidRPr="003B2126">
        <w:rPr>
          <w:rFonts w:ascii="Times New Roman" w:hAnsi="Times New Roman"/>
          <w:sz w:val="28"/>
          <w:szCs w:val="28"/>
        </w:rPr>
        <w:t>кл</w:t>
      </w:r>
      <w:proofErr w:type="spellEnd"/>
      <w:r w:rsidRPr="003B2126">
        <w:rPr>
          <w:rFonts w:ascii="Times New Roman" w:hAnsi="Times New Roman"/>
          <w:sz w:val="28"/>
          <w:szCs w:val="28"/>
        </w:rPr>
        <w:t>., К.: 1979.</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Н.М. Малышева «О пении. Из опыта работы с певцами» М.: 1989.</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lastRenderedPageBreak/>
        <w:t>Л. Дмитриев «Основы вокальной методики» М.: 1987.</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В. Емельянов «Развитие голоса, координация и тренинг» С.-П.: 2000.</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 xml:space="preserve">Г. </w:t>
      </w:r>
      <w:proofErr w:type="spellStart"/>
      <w:r w:rsidRPr="003B2126">
        <w:rPr>
          <w:rFonts w:ascii="Times New Roman" w:hAnsi="Times New Roman"/>
          <w:sz w:val="28"/>
          <w:szCs w:val="28"/>
        </w:rPr>
        <w:t>Панофка</w:t>
      </w:r>
      <w:proofErr w:type="spellEnd"/>
      <w:r w:rsidRPr="003B2126">
        <w:rPr>
          <w:rFonts w:ascii="Times New Roman" w:hAnsi="Times New Roman"/>
          <w:sz w:val="28"/>
          <w:szCs w:val="28"/>
        </w:rPr>
        <w:t xml:space="preserve"> «Искусство пения» М.: 1988.</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«Пение в школе 1- 4 классы» М.: 1979.</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«Пение в школе 5 - 6 классы» М.: 1979.</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«Песни для учащихся 1 - 3 классов» Киев: 1978.</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«Песни для учащихся 4 - 5 классов» Киев: 1978.</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«Песни для учащихся 6 - 7 классов» Киев: 1978.</w:t>
      </w:r>
    </w:p>
    <w:p w:rsidR="006515E6" w:rsidRPr="003B2126" w:rsidRDefault="006515E6" w:rsidP="003B2126">
      <w:pPr>
        <w:numPr>
          <w:ilvl w:val="0"/>
          <w:numId w:val="33"/>
        </w:numPr>
        <w:spacing w:after="0" w:line="360" w:lineRule="auto"/>
        <w:ind w:left="142" w:firstLine="142"/>
        <w:rPr>
          <w:rFonts w:ascii="Times New Roman" w:hAnsi="Times New Roman"/>
          <w:sz w:val="28"/>
          <w:szCs w:val="28"/>
        </w:rPr>
      </w:pPr>
      <w:r w:rsidRPr="003B2126">
        <w:rPr>
          <w:rFonts w:ascii="Times New Roman" w:hAnsi="Times New Roman"/>
          <w:sz w:val="28"/>
          <w:szCs w:val="28"/>
        </w:rPr>
        <w:t xml:space="preserve">Д. </w:t>
      </w:r>
      <w:proofErr w:type="spellStart"/>
      <w:r w:rsidRPr="003B2126">
        <w:rPr>
          <w:rFonts w:ascii="Times New Roman" w:hAnsi="Times New Roman"/>
          <w:sz w:val="28"/>
          <w:szCs w:val="28"/>
        </w:rPr>
        <w:t>Конконе</w:t>
      </w:r>
      <w:proofErr w:type="spellEnd"/>
      <w:r w:rsidRPr="003B2126">
        <w:rPr>
          <w:rFonts w:ascii="Times New Roman" w:hAnsi="Times New Roman"/>
          <w:sz w:val="28"/>
          <w:szCs w:val="28"/>
        </w:rPr>
        <w:t xml:space="preserve"> «Школа вокала. Пение с листа» М.: 2001.</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 xml:space="preserve">Д. </w:t>
      </w:r>
      <w:proofErr w:type="spellStart"/>
      <w:r w:rsidRPr="003B2126">
        <w:rPr>
          <w:rFonts w:ascii="Times New Roman" w:hAnsi="Times New Roman"/>
          <w:sz w:val="28"/>
          <w:szCs w:val="28"/>
        </w:rPr>
        <w:t>Конконе</w:t>
      </w:r>
      <w:proofErr w:type="spellEnd"/>
      <w:r w:rsidRPr="003B2126">
        <w:rPr>
          <w:rFonts w:ascii="Times New Roman" w:hAnsi="Times New Roman"/>
          <w:sz w:val="28"/>
          <w:szCs w:val="28"/>
        </w:rPr>
        <w:t xml:space="preserve"> «Вокализы для среднего голоса и фортепиано» М.: 2002.</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 xml:space="preserve">В. Соколов, В. Попов, Л. </w:t>
      </w:r>
      <w:proofErr w:type="spellStart"/>
      <w:r w:rsidRPr="003B2126">
        <w:rPr>
          <w:rFonts w:ascii="Times New Roman" w:hAnsi="Times New Roman"/>
          <w:sz w:val="28"/>
          <w:szCs w:val="28"/>
        </w:rPr>
        <w:t>Абелян</w:t>
      </w:r>
      <w:proofErr w:type="spellEnd"/>
      <w:r w:rsidRPr="003B2126">
        <w:rPr>
          <w:rFonts w:ascii="Times New Roman" w:hAnsi="Times New Roman"/>
          <w:sz w:val="28"/>
          <w:szCs w:val="28"/>
        </w:rPr>
        <w:t xml:space="preserve"> «Школа хорового пения» М.:1987</w:t>
      </w:r>
    </w:p>
    <w:p w:rsidR="006515E6" w:rsidRPr="003B2126" w:rsidRDefault="006515E6" w:rsidP="003B2126">
      <w:pPr>
        <w:numPr>
          <w:ilvl w:val="0"/>
          <w:numId w:val="33"/>
        </w:numPr>
        <w:spacing w:after="0" w:line="360" w:lineRule="auto"/>
        <w:ind w:left="142" w:firstLine="142"/>
        <w:jc w:val="both"/>
        <w:rPr>
          <w:rFonts w:ascii="Times New Roman" w:hAnsi="Times New Roman"/>
          <w:sz w:val="28"/>
          <w:szCs w:val="28"/>
        </w:rPr>
      </w:pPr>
      <w:r w:rsidRPr="003B2126">
        <w:rPr>
          <w:rFonts w:ascii="Times New Roman" w:hAnsi="Times New Roman"/>
          <w:sz w:val="28"/>
          <w:szCs w:val="28"/>
        </w:rPr>
        <w:t>«Хрестоматия к программе по  музыке для общеобразовательной школы»</w:t>
      </w:r>
    </w:p>
    <w:p w:rsidR="006515E6" w:rsidRPr="003B2126" w:rsidRDefault="006515E6" w:rsidP="003B2126">
      <w:pPr>
        <w:spacing w:line="360" w:lineRule="auto"/>
        <w:ind w:left="142" w:firstLine="142"/>
        <w:jc w:val="both"/>
        <w:rPr>
          <w:rFonts w:ascii="Times New Roman" w:hAnsi="Times New Roman"/>
          <w:sz w:val="28"/>
          <w:szCs w:val="28"/>
        </w:rPr>
      </w:pPr>
      <w:r w:rsidRPr="003B2126">
        <w:rPr>
          <w:rFonts w:ascii="Times New Roman" w:hAnsi="Times New Roman"/>
          <w:sz w:val="28"/>
          <w:szCs w:val="28"/>
        </w:rPr>
        <w:t xml:space="preserve">       1-7 классы. М.: 1990.</w:t>
      </w:r>
    </w:p>
    <w:p w:rsidR="006515E6" w:rsidRPr="003B2126" w:rsidRDefault="006515E6" w:rsidP="003B2126">
      <w:pPr>
        <w:spacing w:line="360" w:lineRule="auto"/>
        <w:ind w:left="142" w:firstLine="142"/>
        <w:jc w:val="both"/>
        <w:rPr>
          <w:rFonts w:ascii="Times New Roman" w:hAnsi="Times New Roman"/>
          <w:sz w:val="28"/>
          <w:szCs w:val="28"/>
        </w:rPr>
      </w:pPr>
      <w:r w:rsidRPr="003B2126">
        <w:rPr>
          <w:rFonts w:ascii="Times New Roman" w:hAnsi="Times New Roman"/>
          <w:sz w:val="28"/>
          <w:szCs w:val="28"/>
        </w:rPr>
        <w:t xml:space="preserve">Т. М. Орлова, С. М. </w:t>
      </w:r>
      <w:proofErr w:type="spellStart"/>
      <w:r w:rsidRPr="003B2126">
        <w:rPr>
          <w:rFonts w:ascii="Times New Roman" w:hAnsi="Times New Roman"/>
          <w:sz w:val="28"/>
          <w:szCs w:val="28"/>
        </w:rPr>
        <w:t>Бекина</w:t>
      </w:r>
      <w:proofErr w:type="spellEnd"/>
      <w:r w:rsidRPr="003B2126">
        <w:rPr>
          <w:rFonts w:ascii="Times New Roman" w:hAnsi="Times New Roman"/>
          <w:sz w:val="28"/>
          <w:szCs w:val="28"/>
        </w:rPr>
        <w:t xml:space="preserve"> «Учите детей петь» М.: 1988.</w:t>
      </w:r>
    </w:p>
    <w:sectPr w:rsidR="006515E6" w:rsidRPr="003B2126" w:rsidSect="003B2126">
      <w:pgSz w:w="11906" w:h="16838"/>
      <w:pgMar w:top="851" w:right="851" w:bottom="567"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24B10" w:rsidRDefault="00424B10" w:rsidP="000466F0">
      <w:pPr>
        <w:spacing w:after="0" w:line="240" w:lineRule="auto"/>
      </w:pPr>
      <w:r>
        <w:separator/>
      </w:r>
    </w:p>
  </w:endnote>
  <w:endnote w:type="continuationSeparator" w:id="0">
    <w:p w:rsidR="00424B10" w:rsidRDefault="00424B10" w:rsidP="000466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Segoe UI Symbol">
    <w:panose1 w:val="020B0502040204020203"/>
    <w:charset w:val="00"/>
    <w:family w:val="swiss"/>
    <w:pitch w:val="variable"/>
    <w:sig w:usb0="8000006F" w:usb1="1200FBEF" w:usb2="0064C000" w:usb3="00000000" w:csb0="00000001" w:csb1="00000000"/>
  </w:font>
  <w:font w:name="Calibri">
    <w:panose1 w:val="020F0502020204030204"/>
    <w:charset w:val="CC"/>
    <w:family w:val="swiss"/>
    <w:pitch w:val="variable"/>
    <w:sig w:usb0="E00002FF" w:usb1="4000ACFF" w:usb2="00000001" w:usb3="00000000" w:csb0="0000019F" w:csb1="00000000"/>
  </w:font>
  <w:font w:name="TimesNewRomanPSMT">
    <w:altName w:val="MS Mincho"/>
    <w:panose1 w:val="00000000000000000000"/>
    <w:charset w:val="80"/>
    <w:family w:val="auto"/>
    <w:notTrueType/>
    <w:pitch w:val="default"/>
    <w:sig w:usb0="00000000"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24B10" w:rsidRDefault="00424B10" w:rsidP="000466F0">
      <w:pPr>
        <w:spacing w:after="0" w:line="240" w:lineRule="auto"/>
      </w:pPr>
      <w:r>
        <w:separator/>
      </w:r>
    </w:p>
  </w:footnote>
  <w:footnote w:type="continuationSeparator" w:id="0">
    <w:p w:rsidR="00424B10" w:rsidRDefault="00424B10" w:rsidP="000466F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FE"/>
    <w:multiLevelType w:val="singleLevel"/>
    <w:tmpl w:val="014AEFCC"/>
    <w:lvl w:ilvl="0">
      <w:numFmt w:val="bullet"/>
      <w:lvlText w:val="*"/>
      <w:lvlJc w:val="left"/>
    </w:lvl>
  </w:abstractNum>
  <w:abstractNum w:abstractNumId="1">
    <w:nsid w:val="00000002"/>
    <w:multiLevelType w:val="singleLevel"/>
    <w:tmpl w:val="00000002"/>
    <w:name w:val="WW8Num2"/>
    <w:lvl w:ilvl="0">
      <w:start w:val="1"/>
      <w:numFmt w:val="decimal"/>
      <w:lvlText w:val="%1."/>
      <w:lvlJc w:val="left"/>
      <w:pPr>
        <w:tabs>
          <w:tab w:val="num" w:pos="750"/>
        </w:tabs>
        <w:ind w:left="750" w:hanging="360"/>
      </w:pPr>
    </w:lvl>
  </w:abstractNum>
  <w:abstractNum w:abstractNumId="2">
    <w:nsid w:val="00000007"/>
    <w:multiLevelType w:val="multilevel"/>
    <w:tmpl w:val="00000006"/>
    <w:lvl w:ilvl="0">
      <w:start w:val="2"/>
      <w:numFmt w:val="decimal"/>
      <w:lvlText w:val="%1."/>
      <w:lvlJc w:val="left"/>
      <w:rPr>
        <w:rFonts w:ascii="Times New Roman" w:hAnsi="Times New Roman" w:cs="Times New Roman"/>
        <w:b/>
        <w:i/>
        <w:smallCaps w:val="0"/>
        <w:strike w:val="0"/>
        <w:color w:val="000000"/>
        <w:spacing w:val="0"/>
        <w:w w:val="100"/>
        <w:position w:val="0"/>
        <w:sz w:val="27"/>
        <w:u w:val="none"/>
      </w:rPr>
    </w:lvl>
    <w:lvl w:ilvl="1">
      <w:start w:val="5"/>
      <w:numFmt w:val="decimal"/>
      <w:lvlText w:val="%2."/>
      <w:lvlJc w:val="left"/>
      <w:rPr>
        <w:rFonts w:ascii="Times New Roman" w:hAnsi="Times New Roman" w:cs="Times New Roman"/>
        <w:b/>
        <w:i/>
        <w:smallCaps w:val="0"/>
        <w:strike w:val="0"/>
        <w:color w:val="000000"/>
        <w:spacing w:val="0"/>
        <w:w w:val="100"/>
        <w:position w:val="0"/>
        <w:sz w:val="27"/>
        <w:u w:val="none"/>
      </w:rPr>
    </w:lvl>
    <w:lvl w:ilvl="2">
      <w:start w:val="5"/>
      <w:numFmt w:val="decimal"/>
      <w:lvlText w:val="%2."/>
      <w:lvlJc w:val="left"/>
      <w:rPr>
        <w:rFonts w:ascii="Times New Roman" w:hAnsi="Times New Roman" w:cs="Times New Roman"/>
        <w:b/>
        <w:i/>
        <w:smallCaps w:val="0"/>
        <w:strike w:val="0"/>
        <w:color w:val="000000"/>
        <w:spacing w:val="0"/>
        <w:w w:val="100"/>
        <w:position w:val="0"/>
        <w:sz w:val="27"/>
        <w:u w:val="none"/>
      </w:rPr>
    </w:lvl>
    <w:lvl w:ilvl="3">
      <w:start w:val="5"/>
      <w:numFmt w:val="decimal"/>
      <w:lvlText w:val="%2."/>
      <w:lvlJc w:val="left"/>
      <w:rPr>
        <w:rFonts w:ascii="Times New Roman" w:hAnsi="Times New Roman" w:cs="Times New Roman"/>
        <w:b/>
        <w:i/>
        <w:smallCaps w:val="0"/>
        <w:strike w:val="0"/>
        <w:color w:val="000000"/>
        <w:spacing w:val="0"/>
        <w:w w:val="100"/>
        <w:position w:val="0"/>
        <w:sz w:val="27"/>
        <w:u w:val="none"/>
      </w:rPr>
    </w:lvl>
    <w:lvl w:ilvl="4">
      <w:start w:val="5"/>
      <w:numFmt w:val="decimal"/>
      <w:lvlText w:val="%2."/>
      <w:lvlJc w:val="left"/>
      <w:rPr>
        <w:rFonts w:ascii="Times New Roman" w:hAnsi="Times New Roman" w:cs="Times New Roman"/>
        <w:b/>
        <w:i/>
        <w:smallCaps w:val="0"/>
        <w:strike w:val="0"/>
        <w:color w:val="000000"/>
        <w:spacing w:val="0"/>
        <w:w w:val="100"/>
        <w:position w:val="0"/>
        <w:sz w:val="27"/>
        <w:u w:val="none"/>
      </w:rPr>
    </w:lvl>
    <w:lvl w:ilvl="5">
      <w:start w:val="5"/>
      <w:numFmt w:val="decimal"/>
      <w:lvlText w:val="%2."/>
      <w:lvlJc w:val="left"/>
      <w:rPr>
        <w:rFonts w:ascii="Times New Roman" w:hAnsi="Times New Roman" w:cs="Times New Roman"/>
        <w:b/>
        <w:i/>
        <w:smallCaps w:val="0"/>
        <w:strike w:val="0"/>
        <w:color w:val="000000"/>
        <w:spacing w:val="0"/>
        <w:w w:val="100"/>
        <w:position w:val="0"/>
        <w:sz w:val="27"/>
        <w:u w:val="none"/>
      </w:rPr>
    </w:lvl>
    <w:lvl w:ilvl="6">
      <w:start w:val="5"/>
      <w:numFmt w:val="decimal"/>
      <w:lvlText w:val="%2."/>
      <w:lvlJc w:val="left"/>
      <w:rPr>
        <w:rFonts w:ascii="Times New Roman" w:hAnsi="Times New Roman" w:cs="Times New Roman"/>
        <w:b/>
        <w:i/>
        <w:smallCaps w:val="0"/>
        <w:strike w:val="0"/>
        <w:color w:val="000000"/>
        <w:spacing w:val="0"/>
        <w:w w:val="100"/>
        <w:position w:val="0"/>
        <w:sz w:val="27"/>
        <w:u w:val="none"/>
      </w:rPr>
    </w:lvl>
    <w:lvl w:ilvl="7">
      <w:start w:val="5"/>
      <w:numFmt w:val="decimal"/>
      <w:lvlText w:val="%2."/>
      <w:lvlJc w:val="left"/>
      <w:rPr>
        <w:rFonts w:ascii="Times New Roman" w:hAnsi="Times New Roman" w:cs="Times New Roman"/>
        <w:b/>
        <w:i/>
        <w:smallCaps w:val="0"/>
        <w:strike w:val="0"/>
        <w:color w:val="000000"/>
        <w:spacing w:val="0"/>
        <w:w w:val="100"/>
        <w:position w:val="0"/>
        <w:sz w:val="27"/>
        <w:u w:val="none"/>
      </w:rPr>
    </w:lvl>
    <w:lvl w:ilvl="8">
      <w:start w:val="5"/>
      <w:numFmt w:val="decimal"/>
      <w:lvlText w:val="%2."/>
      <w:lvlJc w:val="left"/>
      <w:rPr>
        <w:rFonts w:ascii="Times New Roman" w:hAnsi="Times New Roman" w:cs="Times New Roman"/>
        <w:b/>
        <w:i/>
        <w:smallCaps w:val="0"/>
        <w:strike w:val="0"/>
        <w:color w:val="000000"/>
        <w:spacing w:val="0"/>
        <w:w w:val="100"/>
        <w:position w:val="0"/>
        <w:sz w:val="27"/>
        <w:u w:val="none"/>
      </w:rPr>
    </w:lvl>
  </w:abstractNum>
  <w:abstractNum w:abstractNumId="3">
    <w:nsid w:val="00000009"/>
    <w:multiLevelType w:val="multilevel"/>
    <w:tmpl w:val="00000008"/>
    <w:lvl w:ilvl="0">
      <w:start w:val="1"/>
      <w:numFmt w:val="bullet"/>
      <w:lvlText w:val="-"/>
      <w:lvlJc w:val="left"/>
      <w:rPr>
        <w:rFonts w:ascii="Times New Roman" w:hAnsi="Times New Roman" w:cs="Times New Roman"/>
        <w:b w:val="0"/>
        <w:i w:val="0"/>
        <w:smallCaps w:val="0"/>
        <w:strike w:val="0"/>
        <w:color w:val="000000"/>
        <w:spacing w:val="0"/>
        <w:w w:val="100"/>
        <w:position w:val="0"/>
        <w:sz w:val="27"/>
        <w:u w:val="none"/>
      </w:rPr>
    </w:lvl>
    <w:lvl w:ilvl="1">
      <w:start w:val="7"/>
      <w:numFmt w:val="decimal"/>
      <w:lvlText w:val="%2."/>
      <w:lvlJc w:val="left"/>
      <w:rPr>
        <w:rFonts w:ascii="Times New Roman" w:hAnsi="Times New Roman" w:cs="Times New Roman"/>
        <w:b/>
        <w:i/>
        <w:smallCaps w:val="0"/>
        <w:strike w:val="0"/>
        <w:color w:val="000000"/>
        <w:spacing w:val="0"/>
        <w:w w:val="100"/>
        <w:position w:val="0"/>
        <w:sz w:val="27"/>
        <w:u w:val="none"/>
      </w:rPr>
    </w:lvl>
    <w:lvl w:ilvl="2">
      <w:start w:val="7"/>
      <w:numFmt w:val="decimal"/>
      <w:lvlText w:val="%2."/>
      <w:lvlJc w:val="left"/>
      <w:rPr>
        <w:rFonts w:ascii="Times New Roman" w:hAnsi="Times New Roman" w:cs="Times New Roman"/>
        <w:b/>
        <w:i/>
        <w:smallCaps w:val="0"/>
        <w:strike w:val="0"/>
        <w:color w:val="000000"/>
        <w:spacing w:val="0"/>
        <w:w w:val="100"/>
        <w:position w:val="0"/>
        <w:sz w:val="27"/>
        <w:u w:val="none"/>
      </w:rPr>
    </w:lvl>
    <w:lvl w:ilvl="3">
      <w:start w:val="7"/>
      <w:numFmt w:val="decimal"/>
      <w:lvlText w:val="%2."/>
      <w:lvlJc w:val="left"/>
      <w:rPr>
        <w:rFonts w:ascii="Times New Roman" w:hAnsi="Times New Roman" w:cs="Times New Roman"/>
        <w:b/>
        <w:i/>
        <w:smallCaps w:val="0"/>
        <w:strike w:val="0"/>
        <w:color w:val="000000"/>
        <w:spacing w:val="0"/>
        <w:w w:val="100"/>
        <w:position w:val="0"/>
        <w:sz w:val="27"/>
        <w:u w:val="none"/>
      </w:rPr>
    </w:lvl>
    <w:lvl w:ilvl="4">
      <w:start w:val="7"/>
      <w:numFmt w:val="decimal"/>
      <w:lvlText w:val="%2."/>
      <w:lvlJc w:val="left"/>
      <w:rPr>
        <w:rFonts w:ascii="Times New Roman" w:hAnsi="Times New Roman" w:cs="Times New Roman"/>
        <w:b/>
        <w:i/>
        <w:smallCaps w:val="0"/>
        <w:strike w:val="0"/>
        <w:color w:val="000000"/>
        <w:spacing w:val="0"/>
        <w:w w:val="100"/>
        <w:position w:val="0"/>
        <w:sz w:val="27"/>
        <w:u w:val="none"/>
      </w:rPr>
    </w:lvl>
    <w:lvl w:ilvl="5">
      <w:start w:val="7"/>
      <w:numFmt w:val="decimal"/>
      <w:lvlText w:val="%2."/>
      <w:lvlJc w:val="left"/>
      <w:rPr>
        <w:rFonts w:ascii="Times New Roman" w:hAnsi="Times New Roman" w:cs="Times New Roman"/>
        <w:b/>
        <w:i/>
        <w:smallCaps w:val="0"/>
        <w:strike w:val="0"/>
        <w:color w:val="000000"/>
        <w:spacing w:val="0"/>
        <w:w w:val="100"/>
        <w:position w:val="0"/>
        <w:sz w:val="27"/>
        <w:u w:val="none"/>
      </w:rPr>
    </w:lvl>
    <w:lvl w:ilvl="6">
      <w:start w:val="7"/>
      <w:numFmt w:val="decimal"/>
      <w:lvlText w:val="%2."/>
      <w:lvlJc w:val="left"/>
      <w:rPr>
        <w:rFonts w:ascii="Times New Roman" w:hAnsi="Times New Roman" w:cs="Times New Roman"/>
        <w:b/>
        <w:i/>
        <w:smallCaps w:val="0"/>
        <w:strike w:val="0"/>
        <w:color w:val="000000"/>
        <w:spacing w:val="0"/>
        <w:w w:val="100"/>
        <w:position w:val="0"/>
        <w:sz w:val="27"/>
        <w:u w:val="none"/>
      </w:rPr>
    </w:lvl>
    <w:lvl w:ilvl="7">
      <w:start w:val="7"/>
      <w:numFmt w:val="decimal"/>
      <w:lvlText w:val="%2."/>
      <w:lvlJc w:val="left"/>
      <w:rPr>
        <w:rFonts w:ascii="Times New Roman" w:hAnsi="Times New Roman" w:cs="Times New Roman"/>
        <w:b/>
        <w:i/>
        <w:smallCaps w:val="0"/>
        <w:strike w:val="0"/>
        <w:color w:val="000000"/>
        <w:spacing w:val="0"/>
        <w:w w:val="100"/>
        <w:position w:val="0"/>
        <w:sz w:val="27"/>
        <w:u w:val="none"/>
      </w:rPr>
    </w:lvl>
    <w:lvl w:ilvl="8">
      <w:start w:val="7"/>
      <w:numFmt w:val="decimal"/>
      <w:lvlText w:val="%2."/>
      <w:lvlJc w:val="left"/>
      <w:rPr>
        <w:rFonts w:ascii="Times New Roman" w:hAnsi="Times New Roman" w:cs="Times New Roman"/>
        <w:b/>
        <w:i/>
        <w:smallCaps w:val="0"/>
        <w:strike w:val="0"/>
        <w:color w:val="000000"/>
        <w:spacing w:val="0"/>
        <w:w w:val="100"/>
        <w:position w:val="0"/>
        <w:sz w:val="27"/>
        <w:u w:val="none"/>
      </w:rPr>
    </w:lvl>
  </w:abstractNum>
  <w:abstractNum w:abstractNumId="4">
    <w:nsid w:val="0000000D"/>
    <w:multiLevelType w:val="multilevel"/>
    <w:tmpl w:val="0000000D"/>
    <w:name w:val="WW8Num13"/>
    <w:lvl w:ilvl="0">
      <w:start w:val="1"/>
      <w:numFmt w:val="decimal"/>
      <w:lvlText w:val="%1."/>
      <w:lvlJc w:val="left"/>
      <w:pPr>
        <w:tabs>
          <w:tab w:val="num" w:pos="750"/>
        </w:tabs>
        <w:ind w:left="750" w:hanging="360"/>
      </w:pPr>
    </w:lvl>
    <w:lvl w:ilvl="1">
      <w:start w:val="5"/>
      <w:numFmt w:val="bullet"/>
      <w:lvlText w:val="-"/>
      <w:lvlJc w:val="left"/>
      <w:pPr>
        <w:tabs>
          <w:tab w:val="num" w:pos="1470"/>
        </w:tabs>
        <w:ind w:left="1470" w:hanging="360"/>
      </w:pPr>
      <w:rPr>
        <w:rFonts w:ascii="Times New Roman" w:hAnsi="Times New Roman" w:cs="Times New Roman"/>
      </w:rPr>
    </w:lvl>
    <w:lvl w:ilvl="2">
      <w:start w:val="1"/>
      <w:numFmt w:val="lowerRoman"/>
      <w:lvlText w:val="%3."/>
      <w:lvlJc w:val="left"/>
      <w:pPr>
        <w:tabs>
          <w:tab w:val="num" w:pos="2190"/>
        </w:tabs>
        <w:ind w:left="2190" w:hanging="180"/>
      </w:pPr>
    </w:lvl>
    <w:lvl w:ilvl="3">
      <w:start w:val="1"/>
      <w:numFmt w:val="decimal"/>
      <w:lvlText w:val="%4."/>
      <w:lvlJc w:val="left"/>
      <w:pPr>
        <w:tabs>
          <w:tab w:val="num" w:pos="2910"/>
        </w:tabs>
        <w:ind w:left="2910" w:hanging="360"/>
      </w:pPr>
    </w:lvl>
    <w:lvl w:ilvl="4">
      <w:start w:val="1"/>
      <w:numFmt w:val="lowerLetter"/>
      <w:lvlText w:val="%5."/>
      <w:lvlJc w:val="left"/>
      <w:pPr>
        <w:tabs>
          <w:tab w:val="num" w:pos="3630"/>
        </w:tabs>
        <w:ind w:left="3630" w:hanging="360"/>
      </w:pPr>
    </w:lvl>
    <w:lvl w:ilvl="5">
      <w:start w:val="1"/>
      <w:numFmt w:val="lowerRoman"/>
      <w:lvlText w:val="%6."/>
      <w:lvlJc w:val="left"/>
      <w:pPr>
        <w:tabs>
          <w:tab w:val="num" w:pos="4350"/>
        </w:tabs>
        <w:ind w:left="4350" w:hanging="180"/>
      </w:pPr>
    </w:lvl>
    <w:lvl w:ilvl="6">
      <w:start w:val="1"/>
      <w:numFmt w:val="decimal"/>
      <w:lvlText w:val="%7."/>
      <w:lvlJc w:val="left"/>
      <w:pPr>
        <w:tabs>
          <w:tab w:val="num" w:pos="5070"/>
        </w:tabs>
        <w:ind w:left="5070" w:hanging="360"/>
      </w:pPr>
    </w:lvl>
    <w:lvl w:ilvl="7">
      <w:start w:val="1"/>
      <w:numFmt w:val="lowerLetter"/>
      <w:lvlText w:val="%8."/>
      <w:lvlJc w:val="left"/>
      <w:pPr>
        <w:tabs>
          <w:tab w:val="num" w:pos="5790"/>
        </w:tabs>
        <w:ind w:left="5790" w:hanging="360"/>
      </w:pPr>
    </w:lvl>
    <w:lvl w:ilvl="8">
      <w:start w:val="1"/>
      <w:numFmt w:val="lowerRoman"/>
      <w:lvlText w:val="%9."/>
      <w:lvlJc w:val="left"/>
      <w:pPr>
        <w:tabs>
          <w:tab w:val="num" w:pos="6510"/>
        </w:tabs>
        <w:ind w:left="6510" w:hanging="180"/>
      </w:pPr>
    </w:lvl>
  </w:abstractNum>
  <w:abstractNum w:abstractNumId="5">
    <w:nsid w:val="00000012"/>
    <w:multiLevelType w:val="singleLevel"/>
    <w:tmpl w:val="00000012"/>
    <w:name w:val="WW8Num18"/>
    <w:lvl w:ilvl="0">
      <w:start w:val="1"/>
      <w:numFmt w:val="decimal"/>
      <w:lvlText w:val="%1."/>
      <w:lvlJc w:val="left"/>
      <w:pPr>
        <w:tabs>
          <w:tab w:val="num" w:pos="750"/>
        </w:tabs>
        <w:ind w:left="750" w:hanging="360"/>
      </w:pPr>
    </w:lvl>
  </w:abstractNum>
  <w:abstractNum w:abstractNumId="6">
    <w:nsid w:val="00004509"/>
    <w:multiLevelType w:val="hybridMultilevel"/>
    <w:tmpl w:val="3AE263A0"/>
    <w:lvl w:ilvl="0" w:tplc="76669172">
      <w:start w:val="1"/>
      <w:numFmt w:val="bullet"/>
      <w:lvlText w:val="-"/>
      <w:lvlJc w:val="left"/>
    </w:lvl>
    <w:lvl w:ilvl="1" w:tplc="4166303A">
      <w:numFmt w:val="decimal"/>
      <w:lvlText w:val=""/>
      <w:lvlJc w:val="left"/>
    </w:lvl>
    <w:lvl w:ilvl="2" w:tplc="98742B54">
      <w:numFmt w:val="decimal"/>
      <w:lvlText w:val=""/>
      <w:lvlJc w:val="left"/>
    </w:lvl>
    <w:lvl w:ilvl="3" w:tplc="8A102B1E">
      <w:numFmt w:val="decimal"/>
      <w:lvlText w:val=""/>
      <w:lvlJc w:val="left"/>
    </w:lvl>
    <w:lvl w:ilvl="4" w:tplc="9D122216">
      <w:numFmt w:val="decimal"/>
      <w:lvlText w:val=""/>
      <w:lvlJc w:val="left"/>
    </w:lvl>
    <w:lvl w:ilvl="5" w:tplc="2BCA315A">
      <w:numFmt w:val="decimal"/>
      <w:lvlText w:val=""/>
      <w:lvlJc w:val="left"/>
    </w:lvl>
    <w:lvl w:ilvl="6" w:tplc="B70AA454">
      <w:numFmt w:val="decimal"/>
      <w:lvlText w:val=""/>
      <w:lvlJc w:val="left"/>
    </w:lvl>
    <w:lvl w:ilvl="7" w:tplc="9A1E0FEA">
      <w:numFmt w:val="decimal"/>
      <w:lvlText w:val=""/>
      <w:lvlJc w:val="left"/>
    </w:lvl>
    <w:lvl w:ilvl="8" w:tplc="013EF088">
      <w:numFmt w:val="decimal"/>
      <w:lvlText w:val=""/>
      <w:lvlJc w:val="left"/>
    </w:lvl>
  </w:abstractNum>
  <w:abstractNum w:abstractNumId="7">
    <w:nsid w:val="00006BFC"/>
    <w:multiLevelType w:val="hybridMultilevel"/>
    <w:tmpl w:val="CC7AE254"/>
    <w:lvl w:ilvl="0" w:tplc="618A7A5A">
      <w:start w:val="1"/>
      <w:numFmt w:val="decimal"/>
      <w:lvlText w:val="%1."/>
      <w:lvlJc w:val="left"/>
    </w:lvl>
    <w:lvl w:ilvl="1" w:tplc="6860A968">
      <w:numFmt w:val="decimal"/>
      <w:lvlText w:val=""/>
      <w:lvlJc w:val="left"/>
    </w:lvl>
    <w:lvl w:ilvl="2" w:tplc="83222398">
      <w:numFmt w:val="decimal"/>
      <w:lvlText w:val=""/>
      <w:lvlJc w:val="left"/>
    </w:lvl>
    <w:lvl w:ilvl="3" w:tplc="CC321DAC">
      <w:numFmt w:val="decimal"/>
      <w:lvlText w:val=""/>
      <w:lvlJc w:val="left"/>
    </w:lvl>
    <w:lvl w:ilvl="4" w:tplc="A0CE8878">
      <w:numFmt w:val="decimal"/>
      <w:lvlText w:val=""/>
      <w:lvlJc w:val="left"/>
    </w:lvl>
    <w:lvl w:ilvl="5" w:tplc="F8E61C4A">
      <w:numFmt w:val="decimal"/>
      <w:lvlText w:val=""/>
      <w:lvlJc w:val="left"/>
    </w:lvl>
    <w:lvl w:ilvl="6" w:tplc="90C4466E">
      <w:numFmt w:val="decimal"/>
      <w:lvlText w:val=""/>
      <w:lvlJc w:val="left"/>
    </w:lvl>
    <w:lvl w:ilvl="7" w:tplc="597669C0">
      <w:numFmt w:val="decimal"/>
      <w:lvlText w:val=""/>
      <w:lvlJc w:val="left"/>
    </w:lvl>
    <w:lvl w:ilvl="8" w:tplc="52BEC052">
      <w:numFmt w:val="decimal"/>
      <w:lvlText w:val=""/>
      <w:lvlJc w:val="left"/>
    </w:lvl>
  </w:abstractNum>
  <w:abstractNum w:abstractNumId="8">
    <w:nsid w:val="0000767D"/>
    <w:multiLevelType w:val="hybridMultilevel"/>
    <w:tmpl w:val="813C7D2A"/>
    <w:lvl w:ilvl="0" w:tplc="354CF454">
      <w:start w:val="1"/>
      <w:numFmt w:val="bullet"/>
      <w:lvlText w:val="-"/>
      <w:lvlJc w:val="left"/>
    </w:lvl>
    <w:lvl w:ilvl="1" w:tplc="C9F2D0B0">
      <w:numFmt w:val="decimal"/>
      <w:lvlText w:val=""/>
      <w:lvlJc w:val="left"/>
    </w:lvl>
    <w:lvl w:ilvl="2" w:tplc="8F30B602">
      <w:numFmt w:val="decimal"/>
      <w:lvlText w:val=""/>
      <w:lvlJc w:val="left"/>
    </w:lvl>
    <w:lvl w:ilvl="3" w:tplc="149CF22C">
      <w:numFmt w:val="decimal"/>
      <w:lvlText w:val=""/>
      <w:lvlJc w:val="left"/>
    </w:lvl>
    <w:lvl w:ilvl="4" w:tplc="3B569FB0">
      <w:numFmt w:val="decimal"/>
      <w:lvlText w:val=""/>
      <w:lvlJc w:val="left"/>
    </w:lvl>
    <w:lvl w:ilvl="5" w:tplc="A52295EA">
      <w:numFmt w:val="decimal"/>
      <w:lvlText w:val=""/>
      <w:lvlJc w:val="left"/>
    </w:lvl>
    <w:lvl w:ilvl="6" w:tplc="9604ACAC">
      <w:numFmt w:val="decimal"/>
      <w:lvlText w:val=""/>
      <w:lvlJc w:val="left"/>
    </w:lvl>
    <w:lvl w:ilvl="7" w:tplc="E3F49A26">
      <w:numFmt w:val="decimal"/>
      <w:lvlText w:val=""/>
      <w:lvlJc w:val="left"/>
    </w:lvl>
    <w:lvl w:ilvl="8" w:tplc="17B282D8">
      <w:numFmt w:val="decimal"/>
      <w:lvlText w:val=""/>
      <w:lvlJc w:val="left"/>
    </w:lvl>
  </w:abstractNum>
  <w:abstractNum w:abstractNumId="9">
    <w:nsid w:val="08BA7AA1"/>
    <w:multiLevelType w:val="hybridMultilevel"/>
    <w:tmpl w:val="E29C2E7A"/>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08D46D2A"/>
    <w:multiLevelType w:val="hybridMultilevel"/>
    <w:tmpl w:val="877290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0A464672"/>
    <w:multiLevelType w:val="hybridMultilevel"/>
    <w:tmpl w:val="AC084FA2"/>
    <w:lvl w:ilvl="0" w:tplc="533A6918">
      <w:start w:val="1"/>
      <w:numFmt w:val="bullet"/>
      <w:lvlText w:val="-"/>
      <w:lvlJc w:val="left"/>
      <w:pPr>
        <w:ind w:left="1015"/>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62EDF3C">
      <w:start w:val="2"/>
      <w:numFmt w:val="upperRoman"/>
      <w:lvlText w:val="%2."/>
      <w:lvlJc w:val="left"/>
      <w:pPr>
        <w:ind w:left="25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2" w:tplc="9E8AC2C2">
      <w:start w:val="1"/>
      <w:numFmt w:val="lowerRoman"/>
      <w:lvlText w:val="%3"/>
      <w:lvlJc w:val="left"/>
      <w:pPr>
        <w:ind w:left="34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3" w:tplc="46BC06E2">
      <w:start w:val="1"/>
      <w:numFmt w:val="decimal"/>
      <w:lvlText w:val="%4"/>
      <w:lvlJc w:val="left"/>
      <w:pPr>
        <w:ind w:left="41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4" w:tplc="47FC1C36">
      <w:start w:val="1"/>
      <w:numFmt w:val="lowerLetter"/>
      <w:lvlText w:val="%5"/>
      <w:lvlJc w:val="left"/>
      <w:pPr>
        <w:ind w:left="487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5" w:tplc="B5ACFB9E">
      <w:start w:val="1"/>
      <w:numFmt w:val="lowerRoman"/>
      <w:lvlText w:val="%6"/>
      <w:lvlJc w:val="left"/>
      <w:pPr>
        <w:ind w:left="559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6" w:tplc="63620DD8">
      <w:start w:val="1"/>
      <w:numFmt w:val="decimal"/>
      <w:lvlText w:val="%7"/>
      <w:lvlJc w:val="left"/>
      <w:pPr>
        <w:ind w:left="631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7" w:tplc="594C2F08">
      <w:start w:val="1"/>
      <w:numFmt w:val="lowerLetter"/>
      <w:lvlText w:val="%8"/>
      <w:lvlJc w:val="left"/>
      <w:pPr>
        <w:ind w:left="703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lvl w:ilvl="8" w:tplc="CE3C74D0">
      <w:start w:val="1"/>
      <w:numFmt w:val="lowerRoman"/>
      <w:lvlText w:val="%9"/>
      <w:lvlJc w:val="left"/>
      <w:pPr>
        <w:ind w:left="7759"/>
      </w:pPr>
      <w:rPr>
        <w:rFonts w:ascii="Times New Roman" w:eastAsia="Times New Roman" w:hAnsi="Times New Roman" w:cs="Times New Roman"/>
        <w:b/>
        <w:bCs/>
        <w:i w:val="0"/>
        <w:strike w:val="0"/>
        <w:dstrike w:val="0"/>
        <w:color w:val="000000"/>
        <w:sz w:val="28"/>
        <w:szCs w:val="28"/>
        <w:u w:val="none" w:color="000000"/>
        <w:bdr w:val="none" w:sz="0" w:space="0" w:color="auto"/>
        <w:shd w:val="clear" w:color="auto" w:fill="auto"/>
        <w:vertAlign w:val="baseline"/>
      </w:rPr>
    </w:lvl>
  </w:abstractNum>
  <w:abstractNum w:abstractNumId="12">
    <w:nsid w:val="0D936E8A"/>
    <w:multiLevelType w:val="hybridMultilevel"/>
    <w:tmpl w:val="DAF470F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12017378"/>
    <w:multiLevelType w:val="hybridMultilevel"/>
    <w:tmpl w:val="1E9A7E82"/>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14">
    <w:nsid w:val="1C9541F4"/>
    <w:multiLevelType w:val="singleLevel"/>
    <w:tmpl w:val="D324A44C"/>
    <w:lvl w:ilvl="0">
      <w:start w:val="2"/>
      <w:numFmt w:val="decimal"/>
      <w:lvlText w:val="%1."/>
      <w:legacy w:legacy="1" w:legacySpace="0" w:legacyIndent="279"/>
      <w:lvlJc w:val="left"/>
      <w:pPr>
        <w:ind w:left="0" w:firstLine="0"/>
      </w:pPr>
      <w:rPr>
        <w:rFonts w:ascii="Times New Roman" w:hAnsi="Times New Roman" w:cs="Times New Roman" w:hint="default"/>
      </w:rPr>
    </w:lvl>
  </w:abstractNum>
  <w:abstractNum w:abstractNumId="15">
    <w:nsid w:val="27470FD5"/>
    <w:multiLevelType w:val="hybridMultilevel"/>
    <w:tmpl w:val="420C11B6"/>
    <w:lvl w:ilvl="0" w:tplc="E8382E44">
      <w:start w:val="1"/>
      <w:numFmt w:val="bullet"/>
      <w:lvlText w:val="-"/>
      <w:lvlJc w:val="left"/>
      <w:pPr>
        <w:ind w:left="89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4B4ADB38">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6F1E718E">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F5C3FE0">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8ACECD4">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1E8066DA">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32EE28A8">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41023E4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05C6F184">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16">
    <w:nsid w:val="293101EE"/>
    <w:multiLevelType w:val="hybridMultilevel"/>
    <w:tmpl w:val="5FDE512C"/>
    <w:lvl w:ilvl="0" w:tplc="5544A2C4">
      <w:start w:val="1"/>
      <w:numFmt w:val="bullet"/>
      <w:lvlText w:val="•"/>
      <w:lvlJc w:val="left"/>
      <w:pPr>
        <w:ind w:left="0"/>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1" w:tplc="CFACBA2A">
      <w:start w:val="1"/>
      <w:numFmt w:val="bullet"/>
      <w:lvlText w:val="o"/>
      <w:lvlJc w:val="left"/>
      <w:pPr>
        <w:ind w:left="71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8D94EC26">
      <w:start w:val="1"/>
      <w:numFmt w:val="bullet"/>
      <w:lvlText w:val="▪"/>
      <w:lvlJc w:val="left"/>
      <w:pPr>
        <w:ind w:left="143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C22D040">
      <w:start w:val="1"/>
      <w:numFmt w:val="bullet"/>
      <w:lvlText w:val="•"/>
      <w:lvlJc w:val="left"/>
      <w:pPr>
        <w:ind w:left="215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AC82ABA">
      <w:start w:val="1"/>
      <w:numFmt w:val="bullet"/>
      <w:lvlText w:val="o"/>
      <w:lvlJc w:val="left"/>
      <w:pPr>
        <w:ind w:left="287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86E4B8C">
      <w:start w:val="1"/>
      <w:numFmt w:val="bullet"/>
      <w:lvlText w:val="▪"/>
      <w:lvlJc w:val="left"/>
      <w:pPr>
        <w:ind w:left="359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15C48C0">
      <w:start w:val="1"/>
      <w:numFmt w:val="bullet"/>
      <w:lvlText w:val="•"/>
      <w:lvlJc w:val="left"/>
      <w:pPr>
        <w:ind w:left="431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B286AA2">
      <w:start w:val="1"/>
      <w:numFmt w:val="bullet"/>
      <w:lvlText w:val="o"/>
      <w:lvlJc w:val="left"/>
      <w:pPr>
        <w:ind w:left="503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EA03B1E">
      <w:start w:val="1"/>
      <w:numFmt w:val="bullet"/>
      <w:lvlText w:val="▪"/>
      <w:lvlJc w:val="left"/>
      <w:pPr>
        <w:ind w:left="575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17">
    <w:nsid w:val="2C156F5E"/>
    <w:multiLevelType w:val="hybridMultilevel"/>
    <w:tmpl w:val="42D66668"/>
    <w:lvl w:ilvl="0" w:tplc="498AC530">
      <w:start w:val="1"/>
      <w:numFmt w:val="decimal"/>
      <w:lvlText w:val="%1."/>
      <w:lvlJc w:val="left"/>
      <w:pPr>
        <w:ind w:left="1075" w:hanging="360"/>
      </w:pPr>
      <w:rPr>
        <w:rFonts w:hint="default"/>
      </w:rPr>
    </w:lvl>
    <w:lvl w:ilvl="1" w:tplc="04190019" w:tentative="1">
      <w:start w:val="1"/>
      <w:numFmt w:val="lowerLetter"/>
      <w:lvlText w:val="%2."/>
      <w:lvlJc w:val="left"/>
      <w:pPr>
        <w:ind w:left="1795" w:hanging="360"/>
      </w:pPr>
    </w:lvl>
    <w:lvl w:ilvl="2" w:tplc="0419001B" w:tentative="1">
      <w:start w:val="1"/>
      <w:numFmt w:val="lowerRoman"/>
      <w:lvlText w:val="%3."/>
      <w:lvlJc w:val="right"/>
      <w:pPr>
        <w:ind w:left="2515" w:hanging="180"/>
      </w:pPr>
    </w:lvl>
    <w:lvl w:ilvl="3" w:tplc="0419000F" w:tentative="1">
      <w:start w:val="1"/>
      <w:numFmt w:val="decimal"/>
      <w:lvlText w:val="%4."/>
      <w:lvlJc w:val="left"/>
      <w:pPr>
        <w:ind w:left="3235" w:hanging="360"/>
      </w:pPr>
    </w:lvl>
    <w:lvl w:ilvl="4" w:tplc="04190019" w:tentative="1">
      <w:start w:val="1"/>
      <w:numFmt w:val="lowerLetter"/>
      <w:lvlText w:val="%5."/>
      <w:lvlJc w:val="left"/>
      <w:pPr>
        <w:ind w:left="3955" w:hanging="360"/>
      </w:pPr>
    </w:lvl>
    <w:lvl w:ilvl="5" w:tplc="0419001B" w:tentative="1">
      <w:start w:val="1"/>
      <w:numFmt w:val="lowerRoman"/>
      <w:lvlText w:val="%6."/>
      <w:lvlJc w:val="right"/>
      <w:pPr>
        <w:ind w:left="4675" w:hanging="180"/>
      </w:pPr>
    </w:lvl>
    <w:lvl w:ilvl="6" w:tplc="0419000F" w:tentative="1">
      <w:start w:val="1"/>
      <w:numFmt w:val="decimal"/>
      <w:lvlText w:val="%7."/>
      <w:lvlJc w:val="left"/>
      <w:pPr>
        <w:ind w:left="5395" w:hanging="360"/>
      </w:pPr>
    </w:lvl>
    <w:lvl w:ilvl="7" w:tplc="04190019" w:tentative="1">
      <w:start w:val="1"/>
      <w:numFmt w:val="lowerLetter"/>
      <w:lvlText w:val="%8."/>
      <w:lvlJc w:val="left"/>
      <w:pPr>
        <w:ind w:left="6115" w:hanging="360"/>
      </w:pPr>
    </w:lvl>
    <w:lvl w:ilvl="8" w:tplc="0419001B" w:tentative="1">
      <w:start w:val="1"/>
      <w:numFmt w:val="lowerRoman"/>
      <w:lvlText w:val="%9."/>
      <w:lvlJc w:val="right"/>
      <w:pPr>
        <w:ind w:left="6835" w:hanging="180"/>
      </w:pPr>
    </w:lvl>
  </w:abstractNum>
  <w:abstractNum w:abstractNumId="18">
    <w:nsid w:val="304F1246"/>
    <w:multiLevelType w:val="hybridMultilevel"/>
    <w:tmpl w:val="F66631BE"/>
    <w:lvl w:ilvl="0" w:tplc="A46C3AF4">
      <w:start w:val="1"/>
      <w:numFmt w:val="decimal"/>
      <w:lvlText w:val="%1."/>
      <w:lvlJc w:val="left"/>
      <w:pPr>
        <w:ind w:left="644" w:hanging="360"/>
      </w:pPr>
      <w:rPr>
        <w:b w:val="0"/>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33E40041"/>
    <w:multiLevelType w:val="singleLevel"/>
    <w:tmpl w:val="C332C84A"/>
    <w:lvl w:ilvl="0">
      <w:start w:val="1"/>
      <w:numFmt w:val="decimal"/>
      <w:lvlText w:val="%1."/>
      <w:legacy w:legacy="1" w:legacySpace="0" w:legacyIndent="283"/>
      <w:lvlJc w:val="left"/>
      <w:pPr>
        <w:ind w:left="0" w:firstLine="0"/>
      </w:pPr>
      <w:rPr>
        <w:rFonts w:ascii="Times New Roman" w:hAnsi="Times New Roman" w:cs="Times New Roman" w:hint="default"/>
      </w:rPr>
    </w:lvl>
  </w:abstractNum>
  <w:abstractNum w:abstractNumId="20">
    <w:nsid w:val="41046EE6"/>
    <w:multiLevelType w:val="hybridMultilevel"/>
    <w:tmpl w:val="542219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55526D8A"/>
    <w:multiLevelType w:val="hybridMultilevel"/>
    <w:tmpl w:val="4FACD13C"/>
    <w:lvl w:ilvl="0" w:tplc="949CB2D6">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67FE1404">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3D1CCBAA">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B076388C">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DAAA40E0">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38AED71A">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9CE8DCA6">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6DF00DAA">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1C48EF8">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2">
    <w:nsid w:val="5D9618CC"/>
    <w:multiLevelType w:val="hybridMultilevel"/>
    <w:tmpl w:val="20BAC13E"/>
    <w:lvl w:ilvl="0" w:tplc="21866A0C">
      <w:start w:val="1"/>
      <w:numFmt w:val="bullet"/>
      <w:lvlText w:val="-"/>
      <w:lvlJc w:val="left"/>
      <w:pPr>
        <w:ind w:left="0"/>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1" w:tplc="A9E676C8">
      <w:start w:val="1"/>
      <w:numFmt w:val="bullet"/>
      <w:lvlText w:val="o"/>
      <w:lvlJc w:val="left"/>
      <w:pPr>
        <w:ind w:left="17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2" w:tplc="4784EA6C">
      <w:start w:val="1"/>
      <w:numFmt w:val="bullet"/>
      <w:lvlText w:val="▪"/>
      <w:lvlJc w:val="left"/>
      <w:pPr>
        <w:ind w:left="25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3" w:tplc="EF9CBBF4">
      <w:start w:val="1"/>
      <w:numFmt w:val="bullet"/>
      <w:lvlText w:val="•"/>
      <w:lvlJc w:val="left"/>
      <w:pPr>
        <w:ind w:left="32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4" w:tplc="0A58521E">
      <w:start w:val="1"/>
      <w:numFmt w:val="bullet"/>
      <w:lvlText w:val="o"/>
      <w:lvlJc w:val="left"/>
      <w:pPr>
        <w:ind w:left="394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5" w:tplc="B06253C4">
      <w:start w:val="1"/>
      <w:numFmt w:val="bullet"/>
      <w:lvlText w:val="▪"/>
      <w:lvlJc w:val="left"/>
      <w:pPr>
        <w:ind w:left="466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6" w:tplc="09D6933C">
      <w:start w:val="1"/>
      <w:numFmt w:val="bullet"/>
      <w:lvlText w:val="•"/>
      <w:lvlJc w:val="left"/>
      <w:pPr>
        <w:ind w:left="538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7" w:tplc="CFF20790">
      <w:start w:val="1"/>
      <w:numFmt w:val="bullet"/>
      <w:lvlText w:val="o"/>
      <w:lvlJc w:val="left"/>
      <w:pPr>
        <w:ind w:left="610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lvl w:ilvl="8" w:tplc="9424C238">
      <w:start w:val="1"/>
      <w:numFmt w:val="bullet"/>
      <w:lvlText w:val="▪"/>
      <w:lvlJc w:val="left"/>
      <w:pPr>
        <w:ind w:left="6828"/>
      </w:pPr>
      <w:rPr>
        <w:rFonts w:ascii="Times New Roman" w:eastAsia="Times New Roman" w:hAnsi="Times New Roman" w:cs="Times New Roman"/>
        <w:b w:val="0"/>
        <w:i w:val="0"/>
        <w:strike w:val="0"/>
        <w:dstrike w:val="0"/>
        <w:color w:val="000000"/>
        <w:sz w:val="28"/>
        <w:szCs w:val="28"/>
        <w:u w:val="none" w:color="000000"/>
        <w:bdr w:val="none" w:sz="0" w:space="0" w:color="auto"/>
        <w:shd w:val="clear" w:color="auto" w:fill="auto"/>
        <w:vertAlign w:val="baseline"/>
      </w:rPr>
    </w:lvl>
  </w:abstractNum>
  <w:abstractNum w:abstractNumId="23">
    <w:nsid w:val="5E31581A"/>
    <w:multiLevelType w:val="hybridMultilevel"/>
    <w:tmpl w:val="CE34473E"/>
    <w:lvl w:ilvl="0" w:tplc="0419000F">
      <w:start w:val="1"/>
      <w:numFmt w:val="decimal"/>
      <w:lvlText w:val="%1."/>
      <w:lvlJc w:val="left"/>
      <w:pPr>
        <w:ind w:left="644" w:hanging="360"/>
      </w:p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4">
    <w:nsid w:val="66FB767F"/>
    <w:multiLevelType w:val="hybridMultilevel"/>
    <w:tmpl w:val="792061B0"/>
    <w:lvl w:ilvl="0" w:tplc="D936A696">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68A24CB9"/>
    <w:multiLevelType w:val="hybridMultilevel"/>
    <w:tmpl w:val="2860621C"/>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6">
    <w:nsid w:val="6AE116A7"/>
    <w:multiLevelType w:val="hybridMultilevel"/>
    <w:tmpl w:val="89527A22"/>
    <w:lvl w:ilvl="0" w:tplc="04190001">
      <w:start w:val="1"/>
      <w:numFmt w:val="bullet"/>
      <w:lvlText w:val=""/>
      <w:lvlJc w:val="left"/>
      <w:pPr>
        <w:ind w:left="0"/>
      </w:pPr>
      <w:rPr>
        <w:rFonts w:ascii="Symbol" w:hAnsi="Symbol" w:hint="default"/>
        <w:b w:val="0"/>
        <w:i w:val="0"/>
        <w:strike w:val="0"/>
        <w:dstrike w:val="0"/>
        <w:color w:val="000000"/>
        <w:sz w:val="28"/>
        <w:szCs w:val="28"/>
        <w:u w:val="none" w:color="000000"/>
        <w:bdr w:val="none" w:sz="0" w:space="0" w:color="auto"/>
        <w:shd w:val="clear" w:color="auto" w:fill="auto"/>
        <w:vertAlign w:val="baseline"/>
      </w:rPr>
    </w:lvl>
    <w:lvl w:ilvl="1" w:tplc="CFACBA2A">
      <w:start w:val="1"/>
      <w:numFmt w:val="bullet"/>
      <w:lvlText w:val="o"/>
      <w:lvlJc w:val="left"/>
      <w:pPr>
        <w:ind w:left="71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2" w:tplc="8D94EC26">
      <w:start w:val="1"/>
      <w:numFmt w:val="bullet"/>
      <w:lvlText w:val="▪"/>
      <w:lvlJc w:val="left"/>
      <w:pPr>
        <w:ind w:left="143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3" w:tplc="0C22D040">
      <w:start w:val="1"/>
      <w:numFmt w:val="bullet"/>
      <w:lvlText w:val="•"/>
      <w:lvlJc w:val="left"/>
      <w:pPr>
        <w:ind w:left="215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4" w:tplc="AAC82ABA">
      <w:start w:val="1"/>
      <w:numFmt w:val="bullet"/>
      <w:lvlText w:val="o"/>
      <w:lvlJc w:val="left"/>
      <w:pPr>
        <w:ind w:left="287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5" w:tplc="986E4B8C">
      <w:start w:val="1"/>
      <w:numFmt w:val="bullet"/>
      <w:lvlText w:val="▪"/>
      <w:lvlJc w:val="left"/>
      <w:pPr>
        <w:ind w:left="359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6" w:tplc="D15C48C0">
      <w:start w:val="1"/>
      <w:numFmt w:val="bullet"/>
      <w:lvlText w:val="•"/>
      <w:lvlJc w:val="left"/>
      <w:pPr>
        <w:ind w:left="4318"/>
      </w:pPr>
      <w:rPr>
        <w:rFonts w:ascii="Arial" w:eastAsia="Arial" w:hAnsi="Arial" w:cs="Arial"/>
        <w:b w:val="0"/>
        <w:i w:val="0"/>
        <w:strike w:val="0"/>
        <w:dstrike w:val="0"/>
        <w:color w:val="000000"/>
        <w:sz w:val="28"/>
        <w:szCs w:val="28"/>
        <w:u w:val="none" w:color="000000"/>
        <w:bdr w:val="none" w:sz="0" w:space="0" w:color="auto"/>
        <w:shd w:val="clear" w:color="auto" w:fill="auto"/>
        <w:vertAlign w:val="baseline"/>
      </w:rPr>
    </w:lvl>
    <w:lvl w:ilvl="7" w:tplc="6B286AA2">
      <w:start w:val="1"/>
      <w:numFmt w:val="bullet"/>
      <w:lvlText w:val="o"/>
      <w:lvlJc w:val="left"/>
      <w:pPr>
        <w:ind w:left="503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lvl w:ilvl="8" w:tplc="2EA03B1E">
      <w:start w:val="1"/>
      <w:numFmt w:val="bullet"/>
      <w:lvlText w:val="▪"/>
      <w:lvlJc w:val="left"/>
      <w:pPr>
        <w:ind w:left="5758"/>
      </w:pPr>
      <w:rPr>
        <w:rFonts w:ascii="Segoe UI Symbol" w:eastAsia="Segoe UI Symbol" w:hAnsi="Segoe UI Symbol" w:cs="Segoe UI Symbol"/>
        <w:b w:val="0"/>
        <w:i w:val="0"/>
        <w:strike w:val="0"/>
        <w:dstrike w:val="0"/>
        <w:color w:val="000000"/>
        <w:sz w:val="28"/>
        <w:szCs w:val="28"/>
        <w:u w:val="none" w:color="000000"/>
        <w:bdr w:val="none" w:sz="0" w:space="0" w:color="auto"/>
        <w:shd w:val="clear" w:color="auto" w:fill="auto"/>
        <w:vertAlign w:val="baseline"/>
      </w:rPr>
    </w:lvl>
  </w:abstractNum>
  <w:abstractNum w:abstractNumId="27">
    <w:nsid w:val="6B950390"/>
    <w:multiLevelType w:val="singleLevel"/>
    <w:tmpl w:val="CE308F1A"/>
    <w:lvl w:ilvl="0">
      <w:start w:val="1"/>
      <w:numFmt w:val="decimal"/>
      <w:lvlText w:val="%1."/>
      <w:legacy w:legacy="1" w:legacySpace="0" w:legacyIndent="288"/>
      <w:lvlJc w:val="left"/>
      <w:pPr>
        <w:ind w:left="0" w:firstLine="0"/>
      </w:pPr>
      <w:rPr>
        <w:rFonts w:ascii="Times New Roman" w:hAnsi="Times New Roman" w:cs="Times New Roman" w:hint="default"/>
      </w:rPr>
    </w:lvl>
  </w:abstractNum>
  <w:abstractNum w:abstractNumId="28">
    <w:nsid w:val="77526580"/>
    <w:multiLevelType w:val="hybridMultilevel"/>
    <w:tmpl w:val="6F64B09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7FCA3729"/>
    <w:multiLevelType w:val="hybridMultilevel"/>
    <w:tmpl w:val="783C1440"/>
    <w:lvl w:ilvl="0" w:tplc="973C6A6E">
      <w:start w:val="11"/>
      <w:numFmt w:val="decimal"/>
      <w:lvlText w:val="%1"/>
      <w:lvlJc w:val="left"/>
      <w:pPr>
        <w:ind w:left="720" w:hanging="360"/>
      </w:pPr>
      <w:rPr>
        <w:rFonts w:eastAsia="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5"/>
  </w:num>
  <w:num w:numId="2">
    <w:abstractNumId w:val="20"/>
  </w:num>
  <w:num w:numId="3">
    <w:abstractNumId w:val="1"/>
  </w:num>
  <w:num w:numId="4">
    <w:abstractNumId w:val="4"/>
  </w:num>
  <w:num w:numId="5">
    <w:abstractNumId w:val="5"/>
  </w:num>
  <w:num w:numId="6">
    <w:abstractNumId w:val="0"/>
    <w:lvlOverride w:ilvl="0">
      <w:lvl w:ilvl="0">
        <w:start w:val="65535"/>
        <w:numFmt w:val="bullet"/>
        <w:lvlText w:val="•"/>
        <w:legacy w:legacy="1" w:legacySpace="0" w:legacyIndent="264"/>
        <w:lvlJc w:val="left"/>
        <w:rPr>
          <w:rFonts w:ascii="Times New Roman" w:hAnsi="Times New Roman" w:cs="Times New Roman" w:hint="default"/>
        </w:rPr>
      </w:lvl>
    </w:lvlOverride>
  </w:num>
  <w:num w:numId="7">
    <w:abstractNumId w:val="0"/>
    <w:lvlOverride w:ilvl="0">
      <w:lvl w:ilvl="0">
        <w:start w:val="65535"/>
        <w:numFmt w:val="bullet"/>
        <w:lvlText w:val="•"/>
        <w:legacy w:legacy="1" w:legacySpace="0" w:legacyIndent="201"/>
        <w:lvlJc w:val="left"/>
        <w:rPr>
          <w:rFonts w:ascii="Times New Roman" w:hAnsi="Times New Roman" w:cs="Times New Roman" w:hint="default"/>
        </w:rPr>
      </w:lvl>
    </w:lvlOverride>
  </w:num>
  <w:num w:numId="8">
    <w:abstractNumId w:val="24"/>
  </w:num>
  <w:num w:numId="9">
    <w:abstractNumId w:val="10"/>
  </w:num>
  <w:num w:numId="10">
    <w:abstractNumId w:val="18"/>
  </w:num>
  <w:num w:numId="11">
    <w:abstractNumId w:val="22"/>
  </w:num>
  <w:num w:numId="12">
    <w:abstractNumId w:val="11"/>
  </w:num>
  <w:num w:numId="13">
    <w:abstractNumId w:val="21"/>
  </w:num>
  <w:num w:numId="14">
    <w:abstractNumId w:val="16"/>
  </w:num>
  <w:num w:numId="15">
    <w:abstractNumId w:val="15"/>
  </w:num>
  <w:num w:numId="16">
    <w:abstractNumId w:val="2"/>
  </w:num>
  <w:num w:numId="17">
    <w:abstractNumId w:val="0"/>
    <w:lvlOverride w:ilvl="0">
      <w:lvl w:ilvl="0">
        <w:numFmt w:val="bullet"/>
        <w:lvlText w:val="•"/>
        <w:legacy w:legacy="1" w:legacySpace="0" w:legacyIndent="273"/>
        <w:lvlJc w:val="left"/>
        <w:pPr>
          <w:ind w:left="0" w:firstLine="0"/>
        </w:pPr>
        <w:rPr>
          <w:rFonts w:ascii="Times New Roman" w:hAnsi="Times New Roman" w:cs="Times New Roman" w:hint="default"/>
        </w:rPr>
      </w:lvl>
    </w:lvlOverride>
  </w:num>
  <w:num w:numId="18">
    <w:abstractNumId w:val="0"/>
    <w:lvlOverride w:ilvl="0">
      <w:lvl w:ilvl="0">
        <w:numFmt w:val="bullet"/>
        <w:lvlText w:val="•"/>
        <w:legacy w:legacy="1" w:legacySpace="0" w:legacyIndent="274"/>
        <w:lvlJc w:val="left"/>
        <w:pPr>
          <w:ind w:left="0" w:firstLine="0"/>
        </w:pPr>
        <w:rPr>
          <w:rFonts w:ascii="Times New Roman" w:hAnsi="Times New Roman" w:cs="Times New Roman" w:hint="default"/>
        </w:rPr>
      </w:lvl>
    </w:lvlOverride>
  </w:num>
  <w:num w:numId="19">
    <w:abstractNumId w:val="3"/>
  </w:num>
  <w:num w:numId="20">
    <w:abstractNumId w:val="0"/>
    <w:lvlOverride w:ilvl="0">
      <w:lvl w:ilvl="0">
        <w:numFmt w:val="bullet"/>
        <w:lvlText w:val="-"/>
        <w:legacy w:legacy="1" w:legacySpace="0" w:legacyIndent="154"/>
        <w:lvlJc w:val="left"/>
        <w:pPr>
          <w:ind w:left="0" w:firstLine="0"/>
        </w:pPr>
        <w:rPr>
          <w:rFonts w:ascii="Times New Roman" w:hAnsi="Times New Roman" w:cs="Times New Roman" w:hint="default"/>
        </w:rPr>
      </w:lvl>
    </w:lvlOverride>
  </w:num>
  <w:num w:numId="21">
    <w:abstractNumId w:val="27"/>
    <w:lvlOverride w:ilvl="0">
      <w:startOverride w:val="1"/>
    </w:lvlOverride>
  </w:num>
  <w:num w:numId="22">
    <w:abstractNumId w:val="27"/>
    <w:lvlOverride w:ilvl="0">
      <w:lvl w:ilvl="0">
        <w:start w:val="1"/>
        <w:numFmt w:val="decimal"/>
        <w:lvlText w:val="%1."/>
        <w:legacy w:legacy="1" w:legacySpace="0" w:legacyIndent="283"/>
        <w:lvlJc w:val="left"/>
        <w:pPr>
          <w:ind w:left="0" w:firstLine="0"/>
        </w:pPr>
        <w:rPr>
          <w:rFonts w:ascii="Times New Roman" w:hAnsi="Times New Roman" w:cs="Times New Roman" w:hint="default"/>
        </w:rPr>
      </w:lvl>
    </w:lvlOverride>
  </w:num>
  <w:num w:numId="23">
    <w:abstractNumId w:val="19"/>
    <w:lvlOverride w:ilvl="0">
      <w:startOverride w:val="1"/>
    </w:lvlOverride>
  </w:num>
  <w:num w:numId="24">
    <w:abstractNumId w:val="19"/>
    <w:lvlOverride w:ilvl="0">
      <w:lvl w:ilvl="0">
        <w:start w:val="1"/>
        <w:numFmt w:val="decimal"/>
        <w:lvlText w:val="%1."/>
        <w:legacy w:legacy="1" w:legacySpace="0" w:legacyIndent="279"/>
        <w:lvlJc w:val="left"/>
        <w:pPr>
          <w:ind w:left="0" w:firstLine="0"/>
        </w:pPr>
        <w:rPr>
          <w:rFonts w:ascii="Times New Roman" w:hAnsi="Times New Roman" w:cs="Times New Roman" w:hint="default"/>
        </w:rPr>
      </w:lvl>
    </w:lvlOverride>
  </w:num>
  <w:num w:numId="25">
    <w:abstractNumId w:val="14"/>
    <w:lvlOverride w:ilvl="0">
      <w:startOverride w:val="2"/>
    </w:lvlOverride>
  </w:num>
  <w:num w:numId="26">
    <w:abstractNumId w:val="14"/>
    <w:lvlOverride w:ilvl="0">
      <w:lvl w:ilvl="0">
        <w:start w:val="2"/>
        <w:numFmt w:val="decimal"/>
        <w:lvlText w:val="%1."/>
        <w:legacy w:legacy="1" w:legacySpace="0" w:legacyIndent="278"/>
        <w:lvlJc w:val="left"/>
        <w:pPr>
          <w:ind w:left="0" w:firstLine="0"/>
        </w:pPr>
        <w:rPr>
          <w:rFonts w:ascii="Times New Roman" w:hAnsi="Times New Roman" w:cs="Times New Roman" w:hint="default"/>
        </w:rPr>
      </w:lvl>
    </w:lvlOverride>
  </w:num>
  <w:num w:numId="27">
    <w:abstractNumId w:val="17"/>
  </w:num>
  <w:num w:numId="28">
    <w:abstractNumId w:val="28"/>
  </w:num>
  <w:num w:numId="29">
    <w:abstractNumId w:val="29"/>
  </w:num>
  <w:num w:numId="30">
    <w:abstractNumId w:val="8"/>
  </w:num>
  <w:num w:numId="31">
    <w:abstractNumId w:val="6"/>
  </w:num>
  <w:num w:numId="32">
    <w:abstractNumId w:val="7"/>
  </w:num>
  <w:num w:numId="33">
    <w:abstractNumId w:val="23"/>
  </w:num>
  <w:num w:numId="34">
    <w:abstractNumId w:val="13"/>
  </w:num>
  <w:num w:numId="35">
    <w:abstractNumId w:val="26"/>
  </w:num>
  <w:num w:numId="36">
    <w:abstractNumId w:val="12"/>
  </w:num>
  <w:num w:numId="37">
    <w:abstractNumId w:val="9"/>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0C77A4"/>
    <w:rsid w:val="00011AD7"/>
    <w:rsid w:val="000144F7"/>
    <w:rsid w:val="0002253B"/>
    <w:rsid w:val="000330B3"/>
    <w:rsid w:val="00036EB5"/>
    <w:rsid w:val="00040E42"/>
    <w:rsid w:val="0004471E"/>
    <w:rsid w:val="000466F0"/>
    <w:rsid w:val="00046965"/>
    <w:rsid w:val="0005451A"/>
    <w:rsid w:val="00070440"/>
    <w:rsid w:val="00074A90"/>
    <w:rsid w:val="00075C25"/>
    <w:rsid w:val="0008170C"/>
    <w:rsid w:val="000826C2"/>
    <w:rsid w:val="0008271F"/>
    <w:rsid w:val="000A2338"/>
    <w:rsid w:val="000A7FAB"/>
    <w:rsid w:val="000C16DC"/>
    <w:rsid w:val="000C3037"/>
    <w:rsid w:val="000C77A4"/>
    <w:rsid w:val="000D2347"/>
    <w:rsid w:val="000D2CB5"/>
    <w:rsid w:val="000D408F"/>
    <w:rsid w:val="00105176"/>
    <w:rsid w:val="00122676"/>
    <w:rsid w:val="00130C03"/>
    <w:rsid w:val="00137622"/>
    <w:rsid w:val="00146A9C"/>
    <w:rsid w:val="001A0430"/>
    <w:rsid w:val="001B2EDC"/>
    <w:rsid w:val="001C5213"/>
    <w:rsid w:val="001C60BC"/>
    <w:rsid w:val="001D0D83"/>
    <w:rsid w:val="001E5801"/>
    <w:rsid w:val="001F0B53"/>
    <w:rsid w:val="001F2AA9"/>
    <w:rsid w:val="001F69F9"/>
    <w:rsid w:val="00201430"/>
    <w:rsid w:val="00206866"/>
    <w:rsid w:val="0021129A"/>
    <w:rsid w:val="002128C3"/>
    <w:rsid w:val="002244C4"/>
    <w:rsid w:val="00224D4B"/>
    <w:rsid w:val="0022607F"/>
    <w:rsid w:val="0023360B"/>
    <w:rsid w:val="00233929"/>
    <w:rsid w:val="00247B46"/>
    <w:rsid w:val="002658B5"/>
    <w:rsid w:val="0028359C"/>
    <w:rsid w:val="002854C7"/>
    <w:rsid w:val="00287A00"/>
    <w:rsid w:val="002A1B1B"/>
    <w:rsid w:val="002A7EA9"/>
    <w:rsid w:val="002B5C9E"/>
    <w:rsid w:val="002C057E"/>
    <w:rsid w:val="002C112F"/>
    <w:rsid w:val="002C2DBA"/>
    <w:rsid w:val="002F20AA"/>
    <w:rsid w:val="002F32DC"/>
    <w:rsid w:val="00303FC2"/>
    <w:rsid w:val="0030437F"/>
    <w:rsid w:val="00310F4F"/>
    <w:rsid w:val="00316963"/>
    <w:rsid w:val="00325300"/>
    <w:rsid w:val="00331A19"/>
    <w:rsid w:val="00344C64"/>
    <w:rsid w:val="00345098"/>
    <w:rsid w:val="00351BC4"/>
    <w:rsid w:val="00352ABB"/>
    <w:rsid w:val="0035417E"/>
    <w:rsid w:val="00356FAC"/>
    <w:rsid w:val="00360426"/>
    <w:rsid w:val="00376544"/>
    <w:rsid w:val="00380255"/>
    <w:rsid w:val="00385AA9"/>
    <w:rsid w:val="00396F6B"/>
    <w:rsid w:val="003A256D"/>
    <w:rsid w:val="003A63D7"/>
    <w:rsid w:val="003A685C"/>
    <w:rsid w:val="003B2126"/>
    <w:rsid w:val="003B3178"/>
    <w:rsid w:val="003D16D0"/>
    <w:rsid w:val="003D1CDF"/>
    <w:rsid w:val="003D7746"/>
    <w:rsid w:val="00405B4D"/>
    <w:rsid w:val="00414B79"/>
    <w:rsid w:val="00424B10"/>
    <w:rsid w:val="0043506C"/>
    <w:rsid w:val="00435427"/>
    <w:rsid w:val="00447C28"/>
    <w:rsid w:val="00454DE1"/>
    <w:rsid w:val="00457903"/>
    <w:rsid w:val="00465CEC"/>
    <w:rsid w:val="004703C5"/>
    <w:rsid w:val="00477725"/>
    <w:rsid w:val="00486924"/>
    <w:rsid w:val="004A0015"/>
    <w:rsid w:val="004A132D"/>
    <w:rsid w:val="004A4862"/>
    <w:rsid w:val="004A675D"/>
    <w:rsid w:val="004A7B90"/>
    <w:rsid w:val="004B1E11"/>
    <w:rsid w:val="004C08D7"/>
    <w:rsid w:val="004C4CE3"/>
    <w:rsid w:val="004C667C"/>
    <w:rsid w:val="004D7E41"/>
    <w:rsid w:val="004F58A5"/>
    <w:rsid w:val="00500F6D"/>
    <w:rsid w:val="0050313A"/>
    <w:rsid w:val="00505B3E"/>
    <w:rsid w:val="0051701F"/>
    <w:rsid w:val="00523722"/>
    <w:rsid w:val="00523CD1"/>
    <w:rsid w:val="0053300B"/>
    <w:rsid w:val="005348A4"/>
    <w:rsid w:val="00552023"/>
    <w:rsid w:val="00584C9A"/>
    <w:rsid w:val="005A4936"/>
    <w:rsid w:val="005A52E2"/>
    <w:rsid w:val="005B0EB2"/>
    <w:rsid w:val="005B429E"/>
    <w:rsid w:val="005C01AC"/>
    <w:rsid w:val="005F40A5"/>
    <w:rsid w:val="005F48D4"/>
    <w:rsid w:val="005F62E0"/>
    <w:rsid w:val="00603D1C"/>
    <w:rsid w:val="00603EC5"/>
    <w:rsid w:val="00604605"/>
    <w:rsid w:val="006515E6"/>
    <w:rsid w:val="00675A63"/>
    <w:rsid w:val="00676F09"/>
    <w:rsid w:val="006A1F3B"/>
    <w:rsid w:val="006B0548"/>
    <w:rsid w:val="006B1369"/>
    <w:rsid w:val="006D46FC"/>
    <w:rsid w:val="006F2BE0"/>
    <w:rsid w:val="00704BB0"/>
    <w:rsid w:val="00704DBD"/>
    <w:rsid w:val="00704E7D"/>
    <w:rsid w:val="00705B90"/>
    <w:rsid w:val="00732E02"/>
    <w:rsid w:val="00744D9A"/>
    <w:rsid w:val="00746C82"/>
    <w:rsid w:val="00751D0D"/>
    <w:rsid w:val="00762B03"/>
    <w:rsid w:val="007714CB"/>
    <w:rsid w:val="00777C3E"/>
    <w:rsid w:val="007A6844"/>
    <w:rsid w:val="007B25B9"/>
    <w:rsid w:val="007B54A0"/>
    <w:rsid w:val="007C42E9"/>
    <w:rsid w:val="007C7235"/>
    <w:rsid w:val="007D31F0"/>
    <w:rsid w:val="007D3DE7"/>
    <w:rsid w:val="007F5039"/>
    <w:rsid w:val="008001E2"/>
    <w:rsid w:val="008038B8"/>
    <w:rsid w:val="00810374"/>
    <w:rsid w:val="00812F53"/>
    <w:rsid w:val="008335E8"/>
    <w:rsid w:val="0084233B"/>
    <w:rsid w:val="008517BE"/>
    <w:rsid w:val="008555B4"/>
    <w:rsid w:val="008578BD"/>
    <w:rsid w:val="00894421"/>
    <w:rsid w:val="00896DDA"/>
    <w:rsid w:val="00897A0F"/>
    <w:rsid w:val="008A0423"/>
    <w:rsid w:val="008A3B7B"/>
    <w:rsid w:val="008A451C"/>
    <w:rsid w:val="008B1303"/>
    <w:rsid w:val="008D51A1"/>
    <w:rsid w:val="008D7C9D"/>
    <w:rsid w:val="008E7D9E"/>
    <w:rsid w:val="00900C4B"/>
    <w:rsid w:val="00923481"/>
    <w:rsid w:val="009311FC"/>
    <w:rsid w:val="00940C55"/>
    <w:rsid w:val="0094524B"/>
    <w:rsid w:val="00946898"/>
    <w:rsid w:val="00956CDB"/>
    <w:rsid w:val="009656C9"/>
    <w:rsid w:val="0098459B"/>
    <w:rsid w:val="009A4BF6"/>
    <w:rsid w:val="009A5EAC"/>
    <w:rsid w:val="009B40A1"/>
    <w:rsid w:val="009B52F2"/>
    <w:rsid w:val="009B7F03"/>
    <w:rsid w:val="009C2082"/>
    <w:rsid w:val="009D25C1"/>
    <w:rsid w:val="009F2811"/>
    <w:rsid w:val="009F723B"/>
    <w:rsid w:val="00A056F9"/>
    <w:rsid w:val="00A05910"/>
    <w:rsid w:val="00A076A1"/>
    <w:rsid w:val="00A23E95"/>
    <w:rsid w:val="00A34704"/>
    <w:rsid w:val="00A62DB1"/>
    <w:rsid w:val="00A70509"/>
    <w:rsid w:val="00A70DC3"/>
    <w:rsid w:val="00A765FF"/>
    <w:rsid w:val="00A76825"/>
    <w:rsid w:val="00A85696"/>
    <w:rsid w:val="00A911F1"/>
    <w:rsid w:val="00A9352D"/>
    <w:rsid w:val="00AA1A8D"/>
    <w:rsid w:val="00AA666E"/>
    <w:rsid w:val="00AB2100"/>
    <w:rsid w:val="00AB29EF"/>
    <w:rsid w:val="00AB48D8"/>
    <w:rsid w:val="00AB5A82"/>
    <w:rsid w:val="00AC6A9F"/>
    <w:rsid w:val="00AD48C3"/>
    <w:rsid w:val="00AD49BA"/>
    <w:rsid w:val="00AE3AD1"/>
    <w:rsid w:val="00AF0453"/>
    <w:rsid w:val="00B000E4"/>
    <w:rsid w:val="00B14F0A"/>
    <w:rsid w:val="00B2588A"/>
    <w:rsid w:val="00B3232C"/>
    <w:rsid w:val="00B32B30"/>
    <w:rsid w:val="00B4105A"/>
    <w:rsid w:val="00B44DEC"/>
    <w:rsid w:val="00B57113"/>
    <w:rsid w:val="00B70732"/>
    <w:rsid w:val="00B768CC"/>
    <w:rsid w:val="00B84BD3"/>
    <w:rsid w:val="00BB171F"/>
    <w:rsid w:val="00BC70CE"/>
    <w:rsid w:val="00BC7FBB"/>
    <w:rsid w:val="00BF1841"/>
    <w:rsid w:val="00C07BCB"/>
    <w:rsid w:val="00C24691"/>
    <w:rsid w:val="00C24992"/>
    <w:rsid w:val="00C26318"/>
    <w:rsid w:val="00C3050E"/>
    <w:rsid w:val="00C370A5"/>
    <w:rsid w:val="00C43821"/>
    <w:rsid w:val="00C46DB0"/>
    <w:rsid w:val="00C50124"/>
    <w:rsid w:val="00C63C44"/>
    <w:rsid w:val="00C644B2"/>
    <w:rsid w:val="00C64FDC"/>
    <w:rsid w:val="00C70922"/>
    <w:rsid w:val="00C72921"/>
    <w:rsid w:val="00C77385"/>
    <w:rsid w:val="00C7769C"/>
    <w:rsid w:val="00C86BC8"/>
    <w:rsid w:val="00C92FC4"/>
    <w:rsid w:val="00C97683"/>
    <w:rsid w:val="00CA562A"/>
    <w:rsid w:val="00CA58AC"/>
    <w:rsid w:val="00CB2777"/>
    <w:rsid w:val="00CC7C2B"/>
    <w:rsid w:val="00CD2837"/>
    <w:rsid w:val="00CE3A3C"/>
    <w:rsid w:val="00CF29B3"/>
    <w:rsid w:val="00CF44AF"/>
    <w:rsid w:val="00CF44C3"/>
    <w:rsid w:val="00CF5245"/>
    <w:rsid w:val="00D05518"/>
    <w:rsid w:val="00D07971"/>
    <w:rsid w:val="00D22F45"/>
    <w:rsid w:val="00D276A1"/>
    <w:rsid w:val="00D31B9B"/>
    <w:rsid w:val="00D34232"/>
    <w:rsid w:val="00D42205"/>
    <w:rsid w:val="00D5484A"/>
    <w:rsid w:val="00D73489"/>
    <w:rsid w:val="00D85786"/>
    <w:rsid w:val="00DA1FA6"/>
    <w:rsid w:val="00DA6D06"/>
    <w:rsid w:val="00DA704E"/>
    <w:rsid w:val="00DB142F"/>
    <w:rsid w:val="00DB2D17"/>
    <w:rsid w:val="00DB583F"/>
    <w:rsid w:val="00DC139E"/>
    <w:rsid w:val="00DC5435"/>
    <w:rsid w:val="00DD073E"/>
    <w:rsid w:val="00DD1F24"/>
    <w:rsid w:val="00DD2AB9"/>
    <w:rsid w:val="00DD31E5"/>
    <w:rsid w:val="00DD4AE6"/>
    <w:rsid w:val="00DD58BE"/>
    <w:rsid w:val="00DD786A"/>
    <w:rsid w:val="00DE26B4"/>
    <w:rsid w:val="00DE5293"/>
    <w:rsid w:val="00DE74DD"/>
    <w:rsid w:val="00E03DEF"/>
    <w:rsid w:val="00E0570D"/>
    <w:rsid w:val="00E06781"/>
    <w:rsid w:val="00E07896"/>
    <w:rsid w:val="00E07BF4"/>
    <w:rsid w:val="00E10FB5"/>
    <w:rsid w:val="00E27EF5"/>
    <w:rsid w:val="00E44B06"/>
    <w:rsid w:val="00E562D2"/>
    <w:rsid w:val="00E9347D"/>
    <w:rsid w:val="00E93DAA"/>
    <w:rsid w:val="00EA2D0B"/>
    <w:rsid w:val="00EA577B"/>
    <w:rsid w:val="00EB34CC"/>
    <w:rsid w:val="00EB5898"/>
    <w:rsid w:val="00EB774C"/>
    <w:rsid w:val="00EC1DD4"/>
    <w:rsid w:val="00ED414B"/>
    <w:rsid w:val="00EE04E7"/>
    <w:rsid w:val="00EE4C74"/>
    <w:rsid w:val="00F07FA4"/>
    <w:rsid w:val="00F102B8"/>
    <w:rsid w:val="00F14B57"/>
    <w:rsid w:val="00F17673"/>
    <w:rsid w:val="00F255F9"/>
    <w:rsid w:val="00F312F9"/>
    <w:rsid w:val="00F419E5"/>
    <w:rsid w:val="00F43AC9"/>
    <w:rsid w:val="00F5062E"/>
    <w:rsid w:val="00F52AD7"/>
    <w:rsid w:val="00F63B5F"/>
    <w:rsid w:val="00F821C5"/>
    <w:rsid w:val="00F841C1"/>
    <w:rsid w:val="00F94396"/>
    <w:rsid w:val="00F97011"/>
    <w:rsid w:val="00FB1F12"/>
    <w:rsid w:val="00FD2010"/>
    <w:rsid w:val="00FE21A1"/>
    <w:rsid w:val="00FE26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C77A4"/>
    <w:rPr>
      <w:rFonts w:ascii="Calibri" w:eastAsia="Calibri"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DB142F"/>
    <w:pPr>
      <w:spacing w:before="100" w:beforeAutospacing="1" w:after="100" w:afterAutospacing="1" w:line="240" w:lineRule="auto"/>
    </w:pPr>
    <w:rPr>
      <w:rFonts w:ascii="Times New Roman" w:eastAsia="Times New Roman" w:hAnsi="Times New Roman"/>
      <w:sz w:val="24"/>
      <w:szCs w:val="24"/>
      <w:lang w:eastAsia="ru-RU"/>
    </w:rPr>
  </w:style>
  <w:style w:type="character" w:customStyle="1" w:styleId="apple-converted-space">
    <w:name w:val="apple-converted-space"/>
    <w:basedOn w:val="a0"/>
    <w:rsid w:val="00DB142F"/>
  </w:style>
  <w:style w:type="paragraph" w:styleId="a4">
    <w:name w:val="List Paragraph"/>
    <w:basedOn w:val="a"/>
    <w:uiPriority w:val="34"/>
    <w:qFormat/>
    <w:rsid w:val="00DB142F"/>
    <w:pPr>
      <w:ind w:left="720"/>
      <w:contextualSpacing/>
    </w:pPr>
    <w:rPr>
      <w:lang w:eastAsia="ru-RU"/>
    </w:rPr>
  </w:style>
  <w:style w:type="paragraph" w:styleId="a5">
    <w:name w:val="header"/>
    <w:basedOn w:val="a"/>
    <w:link w:val="a6"/>
    <w:uiPriority w:val="99"/>
    <w:unhideWhenUsed/>
    <w:rsid w:val="00DB142F"/>
    <w:pPr>
      <w:tabs>
        <w:tab w:val="center" w:pos="4677"/>
        <w:tab w:val="right" w:pos="9355"/>
      </w:tabs>
      <w:spacing w:after="0" w:line="240" w:lineRule="auto"/>
    </w:pPr>
    <w:rPr>
      <w:rFonts w:asciiTheme="minorHAnsi" w:eastAsiaTheme="minorEastAsia" w:hAnsiTheme="minorHAnsi" w:cstheme="minorBidi"/>
      <w:lang w:eastAsia="ru-RU"/>
    </w:rPr>
  </w:style>
  <w:style w:type="character" w:customStyle="1" w:styleId="a6">
    <w:name w:val="Верхний колонтитул Знак"/>
    <w:basedOn w:val="a0"/>
    <w:link w:val="a5"/>
    <w:uiPriority w:val="99"/>
    <w:rsid w:val="00DB142F"/>
    <w:rPr>
      <w:rFonts w:eastAsiaTheme="minorEastAsia"/>
      <w:lang w:eastAsia="ru-RU"/>
    </w:rPr>
  </w:style>
  <w:style w:type="paragraph" w:styleId="a7">
    <w:name w:val="footer"/>
    <w:basedOn w:val="a"/>
    <w:link w:val="a8"/>
    <w:uiPriority w:val="99"/>
    <w:unhideWhenUsed/>
    <w:rsid w:val="00DB142F"/>
    <w:pPr>
      <w:tabs>
        <w:tab w:val="center" w:pos="4677"/>
        <w:tab w:val="right" w:pos="9355"/>
      </w:tabs>
      <w:spacing w:after="0" w:line="240" w:lineRule="auto"/>
    </w:pPr>
    <w:rPr>
      <w:rFonts w:asciiTheme="minorHAnsi" w:eastAsiaTheme="minorEastAsia" w:hAnsiTheme="minorHAnsi" w:cstheme="minorBidi"/>
      <w:lang w:eastAsia="ru-RU"/>
    </w:rPr>
  </w:style>
  <w:style w:type="character" w:customStyle="1" w:styleId="a8">
    <w:name w:val="Нижний колонтитул Знак"/>
    <w:basedOn w:val="a0"/>
    <w:link w:val="a7"/>
    <w:uiPriority w:val="99"/>
    <w:rsid w:val="00DB142F"/>
    <w:rPr>
      <w:rFonts w:eastAsiaTheme="minorEastAsia"/>
      <w:lang w:eastAsia="ru-RU"/>
    </w:rPr>
  </w:style>
  <w:style w:type="character" w:styleId="a9">
    <w:name w:val="Hyperlink"/>
    <w:basedOn w:val="a0"/>
    <w:uiPriority w:val="99"/>
    <w:unhideWhenUsed/>
    <w:rsid w:val="00D85786"/>
    <w:rPr>
      <w:color w:val="0000FF" w:themeColor="hyperlink"/>
      <w:u w:val="single"/>
    </w:rPr>
  </w:style>
  <w:style w:type="table" w:styleId="aa">
    <w:name w:val="Table Grid"/>
    <w:basedOn w:val="a1"/>
    <w:uiPriority w:val="39"/>
    <w:rsid w:val="004A486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
    <w:name w:val="Сетка таблицы1"/>
    <w:basedOn w:val="a1"/>
    <w:next w:val="aa"/>
    <w:rsid w:val="006A1F3B"/>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Body Text"/>
    <w:basedOn w:val="a"/>
    <w:link w:val="ac"/>
    <w:rsid w:val="00CF5245"/>
    <w:pPr>
      <w:tabs>
        <w:tab w:val="left" w:pos="2336"/>
      </w:tabs>
      <w:suppressAutoHyphens/>
      <w:spacing w:after="0" w:line="240" w:lineRule="auto"/>
    </w:pPr>
    <w:rPr>
      <w:rFonts w:ascii="Times New Roman" w:eastAsia="Times New Roman" w:hAnsi="Times New Roman"/>
      <w:sz w:val="32"/>
      <w:szCs w:val="24"/>
      <w:lang w:eastAsia="ar-SA"/>
    </w:rPr>
  </w:style>
  <w:style w:type="character" w:customStyle="1" w:styleId="ac">
    <w:name w:val="Основной текст Знак"/>
    <w:basedOn w:val="a0"/>
    <w:link w:val="ab"/>
    <w:rsid w:val="00CF5245"/>
    <w:rPr>
      <w:rFonts w:ascii="Times New Roman" w:eastAsia="Times New Roman" w:hAnsi="Times New Roman" w:cs="Times New Roman"/>
      <w:sz w:val="32"/>
      <w:szCs w:val="24"/>
      <w:lang w:eastAsia="ar-SA"/>
    </w:rPr>
  </w:style>
  <w:style w:type="paragraph" w:customStyle="1" w:styleId="21">
    <w:name w:val="Основной текст 21"/>
    <w:basedOn w:val="a"/>
    <w:rsid w:val="00CF5245"/>
    <w:pPr>
      <w:tabs>
        <w:tab w:val="left" w:pos="2336"/>
      </w:tabs>
      <w:suppressAutoHyphens/>
      <w:spacing w:after="0" w:line="240" w:lineRule="auto"/>
    </w:pPr>
    <w:rPr>
      <w:rFonts w:ascii="Times New Roman" w:eastAsia="Times New Roman" w:hAnsi="Times New Roman"/>
      <w:sz w:val="28"/>
      <w:szCs w:val="24"/>
      <w:lang w:eastAsia="ar-SA"/>
    </w:rPr>
  </w:style>
  <w:style w:type="paragraph" w:customStyle="1" w:styleId="31">
    <w:name w:val="Основной текст 31"/>
    <w:basedOn w:val="a"/>
    <w:rsid w:val="001F2AA9"/>
    <w:pPr>
      <w:tabs>
        <w:tab w:val="left" w:pos="2336"/>
      </w:tabs>
      <w:suppressAutoHyphens/>
      <w:spacing w:after="0" w:line="240" w:lineRule="auto"/>
    </w:pPr>
    <w:rPr>
      <w:rFonts w:ascii="Times New Roman" w:eastAsia="Times New Roman" w:hAnsi="Times New Roman"/>
      <w:b/>
      <w:bCs/>
      <w:sz w:val="28"/>
      <w:szCs w:val="24"/>
      <w:lang w:eastAsia="ar-SA"/>
    </w:rPr>
  </w:style>
  <w:style w:type="paragraph" w:styleId="ad">
    <w:name w:val="Body Text Indent"/>
    <w:basedOn w:val="a"/>
    <w:link w:val="ae"/>
    <w:uiPriority w:val="99"/>
    <w:semiHidden/>
    <w:unhideWhenUsed/>
    <w:rsid w:val="00C92FC4"/>
    <w:pPr>
      <w:spacing w:after="120"/>
      <w:ind w:left="283"/>
    </w:pPr>
  </w:style>
  <w:style w:type="character" w:customStyle="1" w:styleId="ae">
    <w:name w:val="Основной текст с отступом Знак"/>
    <w:basedOn w:val="a0"/>
    <w:link w:val="ad"/>
    <w:uiPriority w:val="99"/>
    <w:semiHidden/>
    <w:rsid w:val="00C92FC4"/>
    <w:rPr>
      <w:rFonts w:ascii="Calibri" w:eastAsia="Calibri" w:hAnsi="Calibri" w:cs="Times New Roman"/>
    </w:rPr>
  </w:style>
  <w:style w:type="table" w:customStyle="1" w:styleId="TableGrid">
    <w:name w:val="TableGrid"/>
    <w:rsid w:val="00206866"/>
    <w:pPr>
      <w:spacing w:after="0" w:line="240" w:lineRule="auto"/>
    </w:pPr>
    <w:rPr>
      <w:rFonts w:ascii="Calibri" w:eastAsia="Times New Roman" w:hAnsi="Calibri" w:cs="Times New Roman"/>
      <w:lang w:val="en-US"/>
    </w:rPr>
    <w:tblPr>
      <w:tblCellMar>
        <w:top w:w="0" w:type="dxa"/>
        <w:left w:w="0" w:type="dxa"/>
        <w:bottom w:w="0" w:type="dxa"/>
        <w:right w:w="0" w:type="dxa"/>
      </w:tblCellMar>
    </w:tblPr>
  </w:style>
  <w:style w:type="paragraph" w:styleId="af">
    <w:name w:val="No Spacing"/>
    <w:qFormat/>
    <w:rsid w:val="00146A9C"/>
    <w:pPr>
      <w:spacing w:after="0" w:line="240" w:lineRule="auto"/>
    </w:pPr>
    <w:rPr>
      <w:rFonts w:ascii="Times New Roman" w:eastAsia="Calibri" w:hAnsi="Times New Roman" w:cs="Times New Roman"/>
      <w:sz w:val="28"/>
    </w:rPr>
  </w:style>
  <w:style w:type="paragraph" w:customStyle="1" w:styleId="210">
    <w:name w:val="Основной текст (2)1"/>
    <w:basedOn w:val="a"/>
    <w:rsid w:val="00E93DAA"/>
    <w:pPr>
      <w:shd w:val="clear" w:color="auto" w:fill="FFFFFF"/>
      <w:spacing w:after="2220" w:line="322" w:lineRule="exact"/>
      <w:jc w:val="center"/>
    </w:pPr>
    <w:rPr>
      <w:rFonts w:ascii="Times New Roman" w:eastAsia="Times New Roman" w:hAnsi="Times New Roman"/>
      <w:b/>
      <w:sz w:val="27"/>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325875">
      <w:bodyDiv w:val="1"/>
      <w:marLeft w:val="0"/>
      <w:marRight w:val="0"/>
      <w:marTop w:val="0"/>
      <w:marBottom w:val="0"/>
      <w:divBdr>
        <w:top w:val="none" w:sz="0" w:space="0" w:color="auto"/>
        <w:left w:val="none" w:sz="0" w:space="0" w:color="auto"/>
        <w:bottom w:val="none" w:sz="0" w:space="0" w:color="auto"/>
        <w:right w:val="none" w:sz="0" w:space="0" w:color="auto"/>
      </w:divBdr>
    </w:div>
    <w:div w:id="105271344">
      <w:bodyDiv w:val="1"/>
      <w:marLeft w:val="0"/>
      <w:marRight w:val="0"/>
      <w:marTop w:val="0"/>
      <w:marBottom w:val="0"/>
      <w:divBdr>
        <w:top w:val="none" w:sz="0" w:space="0" w:color="auto"/>
        <w:left w:val="none" w:sz="0" w:space="0" w:color="auto"/>
        <w:bottom w:val="none" w:sz="0" w:space="0" w:color="auto"/>
        <w:right w:val="none" w:sz="0" w:space="0" w:color="auto"/>
      </w:divBdr>
    </w:div>
    <w:div w:id="1250575119">
      <w:bodyDiv w:val="1"/>
      <w:marLeft w:val="0"/>
      <w:marRight w:val="0"/>
      <w:marTop w:val="0"/>
      <w:marBottom w:val="0"/>
      <w:divBdr>
        <w:top w:val="none" w:sz="0" w:space="0" w:color="auto"/>
        <w:left w:val="none" w:sz="0" w:space="0" w:color="auto"/>
        <w:bottom w:val="none" w:sz="0" w:space="0" w:color="auto"/>
        <w:right w:val="none" w:sz="0" w:space="0" w:color="auto"/>
      </w:divBdr>
    </w:div>
    <w:div w:id="1442872914">
      <w:bodyDiv w:val="1"/>
      <w:marLeft w:val="0"/>
      <w:marRight w:val="0"/>
      <w:marTop w:val="0"/>
      <w:marBottom w:val="0"/>
      <w:divBdr>
        <w:top w:val="none" w:sz="0" w:space="0" w:color="auto"/>
        <w:left w:val="none" w:sz="0" w:space="0" w:color="auto"/>
        <w:bottom w:val="none" w:sz="0" w:space="0" w:color="auto"/>
        <w:right w:val="none" w:sz="0" w:space="0" w:color="auto"/>
      </w:divBdr>
    </w:div>
    <w:div w:id="1455952264">
      <w:bodyDiv w:val="1"/>
      <w:marLeft w:val="0"/>
      <w:marRight w:val="0"/>
      <w:marTop w:val="0"/>
      <w:marBottom w:val="0"/>
      <w:divBdr>
        <w:top w:val="none" w:sz="0" w:space="0" w:color="auto"/>
        <w:left w:val="none" w:sz="0" w:space="0" w:color="auto"/>
        <w:bottom w:val="none" w:sz="0" w:space="0" w:color="auto"/>
        <w:right w:val="none" w:sz="0" w:space="0" w:color="auto"/>
      </w:divBdr>
    </w:div>
    <w:div w:id="1580748114">
      <w:bodyDiv w:val="1"/>
      <w:marLeft w:val="0"/>
      <w:marRight w:val="0"/>
      <w:marTop w:val="0"/>
      <w:marBottom w:val="0"/>
      <w:divBdr>
        <w:top w:val="none" w:sz="0" w:space="0" w:color="auto"/>
        <w:left w:val="none" w:sz="0" w:space="0" w:color="auto"/>
        <w:bottom w:val="none" w:sz="0" w:space="0" w:color="auto"/>
        <w:right w:val="none" w:sz="0" w:space="0" w:color="auto"/>
      </w:divBdr>
    </w:div>
    <w:div w:id="1718124370">
      <w:bodyDiv w:val="1"/>
      <w:marLeft w:val="0"/>
      <w:marRight w:val="0"/>
      <w:marTop w:val="0"/>
      <w:marBottom w:val="0"/>
      <w:divBdr>
        <w:top w:val="none" w:sz="0" w:space="0" w:color="auto"/>
        <w:left w:val="none" w:sz="0" w:space="0" w:color="auto"/>
        <w:bottom w:val="none" w:sz="0" w:space="0" w:color="auto"/>
        <w:right w:val="none" w:sz="0" w:space="0" w:color="auto"/>
      </w:divBdr>
    </w:div>
    <w:div w:id="20149940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74D535-6D17-4B82-8533-52D178D24C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3474</TotalTime>
  <Pages>15</Pages>
  <Words>2978</Words>
  <Characters>16976</Characters>
  <Application>Microsoft Office Word</Application>
  <DocSecurity>0</DocSecurity>
  <Lines>141</Lines>
  <Paragraphs>39</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19915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Пользователь</cp:lastModifiedBy>
  <cp:revision>79</cp:revision>
  <dcterms:created xsi:type="dcterms:W3CDTF">2018-04-11T13:05:00Z</dcterms:created>
  <dcterms:modified xsi:type="dcterms:W3CDTF">2019-07-17T12:42:00Z</dcterms:modified>
</cp:coreProperties>
</file>